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CA5" w:rsidRDefault="009C14F7">
      <w:pPr>
        <w:spacing w:before="81" w:line="253" w:lineRule="exact"/>
        <w:ind w:left="1366" w:right="1547"/>
        <w:jc w:val="center"/>
        <w:rPr>
          <w:b/>
        </w:rPr>
      </w:pPr>
      <w:r>
        <w:rPr>
          <w:b/>
        </w:rPr>
        <w:t>Рабочая</w:t>
      </w:r>
      <w:r>
        <w:rPr>
          <w:b/>
          <w:spacing w:val="-1"/>
        </w:rPr>
        <w:t xml:space="preserve"> </w:t>
      </w:r>
      <w:r>
        <w:rPr>
          <w:b/>
        </w:rPr>
        <w:t>программа воспитания</w:t>
      </w:r>
    </w:p>
    <w:p w:rsidR="000E2CA5" w:rsidRDefault="009C14F7">
      <w:pPr>
        <w:pStyle w:val="1"/>
        <w:spacing w:line="276" w:lineRule="exact"/>
        <w:ind w:left="1366" w:right="1552"/>
        <w:jc w:val="center"/>
      </w:pPr>
      <w:r>
        <w:t>для</w:t>
      </w:r>
      <w:r>
        <w:rPr>
          <w:spacing w:val="-3"/>
        </w:rPr>
        <w:t xml:space="preserve"> </w:t>
      </w:r>
      <w:r w:rsidR="005E43E3">
        <w:rPr>
          <w:lang w:val="tt-RU"/>
        </w:rPr>
        <w:t>5-9</w:t>
      </w:r>
      <w:r>
        <w:rPr>
          <w:spacing w:val="-1"/>
        </w:rPr>
        <w:t xml:space="preserve"> </w:t>
      </w:r>
      <w:r>
        <w:t>классов</w:t>
      </w:r>
    </w:p>
    <w:p w:rsidR="000E2CA5" w:rsidRDefault="009C14F7">
      <w:pPr>
        <w:ind w:left="1366" w:right="1558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 w:rsidR="00331CE7">
        <w:rPr>
          <w:b/>
          <w:sz w:val="24"/>
        </w:rPr>
        <w:t>Малосуньская</w:t>
      </w:r>
      <w:proofErr w:type="spellEnd"/>
      <w:r w:rsidR="00331CE7">
        <w:rPr>
          <w:b/>
          <w:sz w:val="24"/>
        </w:rPr>
        <w:t xml:space="preserve"> О</w:t>
      </w:r>
      <w:r>
        <w:rPr>
          <w:b/>
          <w:sz w:val="24"/>
        </w:rPr>
        <w:t>ОШ»</w:t>
      </w:r>
      <w:r>
        <w:rPr>
          <w:b/>
          <w:spacing w:val="-1"/>
          <w:sz w:val="24"/>
        </w:rPr>
        <w:t xml:space="preserve"> М</w:t>
      </w:r>
      <w:r>
        <w:rPr>
          <w:b/>
          <w:sz w:val="24"/>
        </w:rPr>
        <w:t>МР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РТ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(выписка</w:t>
      </w:r>
      <w:r>
        <w:rPr>
          <w:b/>
          <w:spacing w:val="-1"/>
          <w:sz w:val="24"/>
        </w:rPr>
        <w:t xml:space="preserve"> </w:t>
      </w:r>
      <w:r w:rsidR="005E43E3">
        <w:rPr>
          <w:b/>
          <w:sz w:val="24"/>
        </w:rPr>
        <w:t xml:space="preserve">из ООП  </w:t>
      </w:r>
      <w:r w:rsidR="005E43E3">
        <w:rPr>
          <w:b/>
          <w:sz w:val="24"/>
          <w:lang w:val="tt-RU"/>
        </w:rPr>
        <w:t>О</w:t>
      </w:r>
      <w:r>
        <w:rPr>
          <w:b/>
          <w:sz w:val="24"/>
        </w:rPr>
        <w:t>ОО)</w:t>
      </w:r>
    </w:p>
    <w:p w:rsidR="000E2CA5" w:rsidRDefault="000E2CA5">
      <w:pPr>
        <w:pStyle w:val="a4"/>
        <w:ind w:left="0"/>
        <w:jc w:val="left"/>
        <w:rPr>
          <w:b/>
        </w:rPr>
      </w:pPr>
    </w:p>
    <w:p w:rsidR="000E2CA5" w:rsidRDefault="009C14F7">
      <w:pPr>
        <w:pStyle w:val="1"/>
        <w:ind w:left="1366" w:right="1554"/>
        <w:jc w:val="center"/>
      </w:pPr>
      <w:r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ЦЕЛЕВОЙ.</w:t>
      </w:r>
    </w:p>
    <w:p w:rsidR="000E2CA5" w:rsidRDefault="009C14F7">
      <w:pPr>
        <w:pStyle w:val="a4"/>
        <w:tabs>
          <w:tab w:val="left" w:pos="1905"/>
          <w:tab w:val="left" w:pos="3320"/>
        </w:tabs>
        <w:ind w:right="621"/>
        <w:jc w:val="left"/>
      </w:pPr>
      <w:r>
        <w:t>Содержание</w:t>
      </w:r>
      <w:r>
        <w:tab/>
        <w:t>воспитания</w:t>
      </w:r>
      <w:r>
        <w:tab/>
        <w:t>обучающихся в МБОУ «</w:t>
      </w:r>
      <w:proofErr w:type="spellStart"/>
      <w:r w:rsidR="00331CE7">
        <w:t>Малосуньская</w:t>
      </w:r>
      <w:proofErr w:type="spellEnd"/>
      <w:r w:rsidR="00331CE7">
        <w:t xml:space="preserve"> ООШ»</w:t>
      </w:r>
      <w:r>
        <w:t xml:space="preserve">  определяется содержанием российских базовых</w:t>
      </w:r>
      <w:r>
        <w:rPr>
          <w:spacing w:val="-57"/>
        </w:rPr>
        <w:t xml:space="preserve"> </w:t>
      </w:r>
      <w:r>
        <w:t>(гражданских, национальных) норм и ценностей, которые закреплены в Конституции</w:t>
      </w:r>
      <w:r>
        <w:rPr>
          <w:spacing w:val="1"/>
        </w:rPr>
        <w:t xml:space="preserve"> </w:t>
      </w:r>
      <w:r>
        <w:t>Российской Федерации. Эти ценности и нормы определяют инвариантное содержание</w:t>
      </w:r>
      <w:r>
        <w:rPr>
          <w:spacing w:val="1"/>
        </w:rPr>
        <w:t xml:space="preserve"> </w:t>
      </w:r>
      <w:r>
        <w:t xml:space="preserve">воспитания </w:t>
      </w:r>
      <w:proofErr w:type="gramStart"/>
      <w:r>
        <w:t>обучающихся</w:t>
      </w:r>
      <w:proofErr w:type="gramEnd"/>
      <w:r>
        <w:t>. Вариативный компонент содержания воспитания обучающихся</w:t>
      </w:r>
      <w:r>
        <w:rPr>
          <w:spacing w:val="-58"/>
        </w:rPr>
        <w:t xml:space="preserve"> </w:t>
      </w:r>
      <w:r>
        <w:t>включает духовно-нравственные ценности культуры, традиционных религий народов</w:t>
      </w:r>
      <w:r>
        <w:rPr>
          <w:spacing w:val="1"/>
        </w:rPr>
        <w:t xml:space="preserve"> </w:t>
      </w:r>
      <w:r>
        <w:t>России.</w:t>
      </w:r>
    </w:p>
    <w:p w:rsidR="000E2CA5" w:rsidRDefault="009C14F7">
      <w:pPr>
        <w:pStyle w:val="a4"/>
        <w:ind w:right="579"/>
      </w:pPr>
      <w:r>
        <w:t>Воспитательная деятельность в школе планируется и осуществляется в соответствии 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 Федерации в сфере воспитания детей является развитие 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 знаниями и умениями, способной реализовать свой потенциал в 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общества, готовой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мирному</w:t>
      </w:r>
      <w:r>
        <w:rPr>
          <w:spacing w:val="-5"/>
        </w:rPr>
        <w:t xml:space="preserve"> </w:t>
      </w:r>
      <w:r>
        <w:t>созиданию и</w:t>
      </w:r>
      <w:r>
        <w:rPr>
          <w:spacing w:val="-3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Родины.</w:t>
      </w:r>
    </w:p>
    <w:p w:rsidR="000E2CA5" w:rsidRDefault="000E2CA5">
      <w:pPr>
        <w:pStyle w:val="a4"/>
        <w:spacing w:before="3"/>
        <w:ind w:left="0"/>
        <w:jc w:val="left"/>
      </w:pPr>
    </w:p>
    <w:p w:rsidR="000E2CA5" w:rsidRDefault="009C14F7">
      <w:pPr>
        <w:pStyle w:val="1"/>
        <w:spacing w:before="1" w:line="240" w:lineRule="auto"/>
        <w:ind w:right="5441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-57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воспитания:</w:t>
      </w:r>
    </w:p>
    <w:p w:rsidR="000E2CA5" w:rsidRDefault="009C14F7">
      <w:pPr>
        <w:pStyle w:val="a4"/>
        <w:ind w:right="580"/>
      </w:pPr>
      <w:proofErr w:type="gramStart"/>
      <w:r>
        <w:t>Цель во</w:t>
      </w:r>
      <w:r w:rsidR="005E43E3">
        <w:t xml:space="preserve">спитания обучающихся на уровне </w:t>
      </w:r>
      <w:r w:rsidR="005E43E3">
        <w:rPr>
          <w:lang w:val="tt-RU"/>
        </w:rPr>
        <w:t>О</w:t>
      </w:r>
      <w:r>
        <w:t>ОО: развитие личности, создание условий для</w:t>
      </w:r>
      <w:r>
        <w:rPr>
          <w:spacing w:val="1"/>
        </w:rPr>
        <w:t xml:space="preserve"> </w:t>
      </w:r>
      <w:r>
        <w:t>самоопределения и социализации на основе традиционных российских ценностей (жизни,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служения</w:t>
      </w:r>
      <w:r>
        <w:rPr>
          <w:spacing w:val="1"/>
        </w:rPr>
        <w:t xml:space="preserve"> </w:t>
      </w:r>
      <w:r>
        <w:t>Отечеству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крепкой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созидательного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гуманизма,</w:t>
      </w:r>
      <w:r>
        <w:rPr>
          <w:spacing w:val="1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1"/>
        </w:rPr>
        <w:t xml:space="preserve"> </w:t>
      </w:r>
      <w:r>
        <w:t>коллективизма,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взаимоуважения,</w:t>
      </w:r>
      <w:r>
        <w:rPr>
          <w:spacing w:val="1"/>
        </w:rPr>
        <w:t xml:space="preserve"> </w:t>
      </w:r>
      <w:r>
        <w:t>исторической памяти и преемственности поколений, единства народов России</w:t>
      </w:r>
      <w:proofErr w:type="gramEnd"/>
      <w:r>
        <w:t>), а также</w:t>
      </w:r>
      <w:r>
        <w:rPr>
          <w:spacing w:val="1"/>
        </w:rPr>
        <w:t xml:space="preserve"> </w:t>
      </w:r>
      <w:r>
        <w:t>принятых в российском обществе правил и норм поведения в интересах человека, 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и государства.</w:t>
      </w:r>
    </w:p>
    <w:p w:rsidR="000E2CA5" w:rsidRDefault="009C14F7">
      <w:pPr>
        <w:pStyle w:val="1"/>
        <w:spacing w:line="240" w:lineRule="auto"/>
        <w:rPr>
          <w:b w:val="0"/>
        </w:rPr>
      </w:pPr>
      <w:r>
        <w:t>Задачи</w:t>
      </w:r>
      <w:r>
        <w:rPr>
          <w:spacing w:val="-2"/>
        </w:rPr>
        <w:t xml:space="preserve"> </w:t>
      </w:r>
      <w:r>
        <w:t>воспитания</w:t>
      </w:r>
      <w:r>
        <w:rPr>
          <w:b w:val="0"/>
        </w:rPr>
        <w:t>: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line="237" w:lineRule="auto"/>
        <w:ind w:right="580" w:firstLine="0"/>
        <w:rPr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выработало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знаний);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4" w:line="237" w:lineRule="auto"/>
        <w:ind w:right="58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(их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освоение, принятие);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2"/>
        <w:ind w:right="583" w:firstLine="0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 опыта поведения, общения, межличностных и социальных 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1" w:line="237" w:lineRule="auto"/>
        <w:ind w:right="584" w:firstLine="0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 w:rsidR="005E43E3">
        <w:rPr>
          <w:sz w:val="24"/>
        </w:rPr>
        <w:t xml:space="preserve">ФГОС </w:t>
      </w:r>
      <w:r w:rsidR="005E43E3">
        <w:rPr>
          <w:sz w:val="24"/>
          <w:lang w:val="tt-RU"/>
        </w:rPr>
        <w:t>О</w:t>
      </w:r>
      <w:r>
        <w:rPr>
          <w:sz w:val="24"/>
        </w:rPr>
        <w:t>ОО.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5"/>
          <w:tab w:val="left" w:pos="686"/>
        </w:tabs>
        <w:spacing w:before="2"/>
        <w:ind w:right="585" w:firstLine="0"/>
        <w:jc w:val="left"/>
        <w:rPr>
          <w:sz w:val="24"/>
        </w:rPr>
      </w:pPr>
      <w:r>
        <w:rPr>
          <w:sz w:val="24"/>
        </w:rPr>
        <w:t>Личностные</w:t>
      </w:r>
      <w:r>
        <w:rPr>
          <w:spacing w:val="4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7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47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4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включают: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идентичности;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5"/>
          <w:tab w:val="left" w:pos="686"/>
          <w:tab w:val="left" w:pos="2054"/>
          <w:tab w:val="left" w:pos="3713"/>
          <w:tab w:val="left" w:pos="4073"/>
          <w:tab w:val="left" w:pos="5833"/>
          <w:tab w:val="left" w:pos="8030"/>
          <w:tab w:val="left" w:pos="8402"/>
        </w:tabs>
        <w:spacing w:before="2" w:line="237" w:lineRule="auto"/>
        <w:ind w:right="582" w:firstLine="0"/>
        <w:jc w:val="left"/>
        <w:rPr>
          <w:sz w:val="24"/>
        </w:rPr>
      </w:pPr>
      <w:r>
        <w:rPr>
          <w:sz w:val="24"/>
        </w:rPr>
        <w:t>готовность</w:t>
      </w:r>
      <w:r>
        <w:rPr>
          <w:sz w:val="24"/>
        </w:rPr>
        <w:tab/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ab/>
        <w:t>к</w:t>
      </w:r>
      <w:r>
        <w:rPr>
          <w:sz w:val="24"/>
        </w:rPr>
        <w:tab/>
        <w:t>саморазвитию,</w:t>
      </w:r>
      <w:r>
        <w:rPr>
          <w:sz w:val="24"/>
        </w:rPr>
        <w:tab/>
        <w:t>самостоятельности</w:t>
      </w:r>
      <w:r>
        <w:rPr>
          <w:sz w:val="24"/>
        </w:rPr>
        <w:tab/>
        <w:t>и</w:t>
      </w:r>
      <w:r>
        <w:rPr>
          <w:sz w:val="24"/>
        </w:rPr>
        <w:tab/>
        <w:t>личностному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самоопределению;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5"/>
          <w:tab w:val="left" w:pos="686"/>
        </w:tabs>
        <w:spacing w:before="2" w:line="277" w:lineRule="exact"/>
        <w:ind w:left="685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5"/>
          <w:tab w:val="left" w:pos="686"/>
        </w:tabs>
        <w:spacing w:before="2" w:line="237" w:lineRule="auto"/>
        <w:ind w:right="576" w:firstLine="0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7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7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как</w:t>
      </w:r>
      <w:r>
        <w:rPr>
          <w:spacing w:val="16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18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себе, окружающим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 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целом.</w:t>
      </w:r>
    </w:p>
    <w:p w:rsidR="000E2CA5" w:rsidRDefault="009C14F7">
      <w:pPr>
        <w:pStyle w:val="a4"/>
        <w:tabs>
          <w:tab w:val="left" w:pos="2824"/>
          <w:tab w:val="left" w:pos="5497"/>
          <w:tab w:val="left" w:pos="8724"/>
        </w:tabs>
        <w:spacing w:before="1"/>
        <w:ind w:right="577" w:firstLine="283"/>
        <w:jc w:val="left"/>
      </w:pPr>
      <w:r>
        <w:t>Воспитательная</w:t>
      </w:r>
      <w:r>
        <w:rPr>
          <w:spacing w:val="2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школе</w:t>
      </w:r>
      <w:r>
        <w:rPr>
          <w:spacing w:val="4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аксиологического,</w:t>
      </w:r>
      <w:r>
        <w:tab/>
      </w:r>
      <w:proofErr w:type="gramStart"/>
      <w:r>
        <w:t>антропологического</w:t>
      </w:r>
      <w:proofErr w:type="gramEnd"/>
      <w:r>
        <w:t>,</w:t>
      </w:r>
      <w:r>
        <w:tab/>
        <w:t>культурно-исторического,</w:t>
      </w:r>
      <w:r>
        <w:tab/>
      </w:r>
      <w:r>
        <w:rPr>
          <w:spacing w:val="-1"/>
        </w:rPr>
        <w:t>системно-</w:t>
      </w:r>
    </w:p>
    <w:p w:rsidR="000E2CA5" w:rsidRDefault="000E2CA5">
      <w:pPr>
        <w:sectPr w:rsidR="000E2CA5">
          <w:footerReference w:type="default" r:id="rId10"/>
          <w:type w:val="continuous"/>
          <w:pgSz w:w="11900" w:h="16860"/>
          <w:pgMar w:top="1040" w:right="260" w:bottom="1140" w:left="1300" w:header="720" w:footer="954" w:gutter="0"/>
          <w:pgNumType w:start="1"/>
          <w:cols w:space="720"/>
        </w:sectPr>
      </w:pPr>
    </w:p>
    <w:p w:rsidR="000E2CA5" w:rsidRDefault="009C14F7">
      <w:pPr>
        <w:pStyle w:val="a4"/>
        <w:spacing w:before="74"/>
        <w:ind w:right="580"/>
      </w:pPr>
      <w:proofErr w:type="spellStart"/>
      <w:r>
        <w:lastRenderedPageBreak/>
        <w:t>деятельностного</w:t>
      </w:r>
      <w:proofErr w:type="spellEnd"/>
      <w:r>
        <w:t>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учѐтом</w:t>
      </w:r>
      <w:proofErr w:type="spellEnd"/>
      <w:r>
        <w:rPr>
          <w:spacing w:val="1"/>
        </w:rPr>
        <w:t xml:space="preserve"> </w:t>
      </w:r>
      <w:r>
        <w:t>принципов</w:t>
      </w:r>
      <w:r>
        <w:rPr>
          <w:spacing w:val="-57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60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 и взрослых, следования нравственному примеру, безопасной жизнедеятельности,</w:t>
      </w:r>
      <w:r>
        <w:rPr>
          <w:spacing w:val="1"/>
        </w:rPr>
        <w:t xml:space="preserve"> </w:t>
      </w:r>
      <w:proofErr w:type="spellStart"/>
      <w:r>
        <w:t>инклюзивности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0E2CA5" w:rsidRDefault="009C14F7">
      <w:pPr>
        <w:pStyle w:val="1"/>
        <w:spacing w:before="5"/>
      </w:pPr>
      <w:r>
        <w:t>Направления</w:t>
      </w:r>
      <w:r>
        <w:rPr>
          <w:spacing w:val="-3"/>
        </w:rPr>
        <w:t xml:space="preserve"> </w:t>
      </w:r>
      <w:r>
        <w:t>воспитания.</w:t>
      </w:r>
    </w:p>
    <w:p w:rsidR="000E2CA5" w:rsidRDefault="009C14F7">
      <w:pPr>
        <w:pStyle w:val="a4"/>
        <w:ind w:right="575"/>
      </w:pPr>
      <w:r>
        <w:t>Программа реализуется в единстве учебной и воспитательной деятельности школы по</w:t>
      </w:r>
      <w:r>
        <w:rPr>
          <w:spacing w:val="1"/>
        </w:rPr>
        <w:t xml:space="preserve"> </w:t>
      </w:r>
      <w:r>
        <w:t>основным направлениям во</w:t>
      </w:r>
      <w:r w:rsidR="005651E8">
        <w:t>спитания в соответствии с ФГОС О</w:t>
      </w:r>
      <w:r>
        <w:t>ОО и отражает 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основе,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0E2CA5" w:rsidRDefault="009C14F7">
      <w:pPr>
        <w:pStyle w:val="a4"/>
        <w:ind w:right="582" w:firstLine="283"/>
      </w:pPr>
      <w:r>
        <w:rPr>
          <w:b/>
        </w:rPr>
        <w:t>гражданского воспитания</w:t>
      </w:r>
      <w:r>
        <w:t>, способствующего формированию российской гражданской</w:t>
      </w:r>
      <w:r>
        <w:rPr>
          <w:spacing w:val="-57"/>
        </w:rPr>
        <w:t xml:space="preserve"> </w:t>
      </w:r>
      <w:r>
        <w:t>идентичности, 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общности граждан</w:t>
      </w:r>
      <w:r>
        <w:rPr>
          <w:spacing w:val="1"/>
        </w:rPr>
        <w:t xml:space="preserve"> </w:t>
      </w:r>
      <w:r>
        <w:t>Российской Федерации, к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государстве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субъекту</w:t>
      </w:r>
      <w:r>
        <w:rPr>
          <w:spacing w:val="1"/>
        </w:rPr>
        <w:t xml:space="preserve"> </w:t>
      </w:r>
      <w:r>
        <w:t>тысячелетней</w:t>
      </w:r>
      <w:r>
        <w:rPr>
          <w:spacing w:val="1"/>
        </w:rPr>
        <w:t xml:space="preserve"> </w:t>
      </w:r>
      <w:r>
        <w:t>российской государственности, уважения к правам, свободам и обязанностям 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правовой и</w:t>
      </w:r>
      <w:r>
        <w:rPr>
          <w:spacing w:val="-2"/>
        </w:rPr>
        <w:t xml:space="preserve"> </w:t>
      </w:r>
      <w:r>
        <w:t>политической культуры.</w:t>
      </w:r>
    </w:p>
    <w:p w:rsidR="000E2CA5" w:rsidRDefault="009C14F7">
      <w:pPr>
        <w:pStyle w:val="a4"/>
        <w:ind w:right="590" w:firstLine="283"/>
      </w:pPr>
      <w:r>
        <w:rPr>
          <w:b/>
        </w:rPr>
        <w:t>патриотического воспитания</w:t>
      </w:r>
      <w:r>
        <w:t>, основанного на воспитании любви к родному краю,</w:t>
      </w:r>
      <w:r>
        <w:rPr>
          <w:spacing w:val="1"/>
        </w:rPr>
        <w:t xml:space="preserve"> </w:t>
      </w:r>
      <w:r>
        <w:t>Родине, своему народу, уважения к другим народам России; историческое 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идентичности.</w:t>
      </w:r>
    </w:p>
    <w:p w:rsidR="000E2CA5" w:rsidRDefault="009C14F7">
      <w:pPr>
        <w:pStyle w:val="a4"/>
        <w:ind w:right="590" w:firstLine="283"/>
      </w:pPr>
      <w:r>
        <w:rPr>
          <w:b/>
        </w:rPr>
        <w:t>духовно-нравственного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 России, традиционных религий народов России, формирование 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честности,</w:t>
      </w:r>
      <w:r>
        <w:rPr>
          <w:spacing w:val="1"/>
        </w:rPr>
        <w:t xml:space="preserve"> </w:t>
      </w:r>
      <w:r>
        <w:t>доброты,</w:t>
      </w:r>
      <w:r>
        <w:rPr>
          <w:spacing w:val="1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-2"/>
        </w:rPr>
        <w:t xml:space="preserve"> </w:t>
      </w:r>
      <w:r>
        <w:t>дружелюбия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взаимопомощи, уважения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старшим,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предков.</w:t>
      </w:r>
    </w:p>
    <w:p w:rsidR="000E2CA5" w:rsidRDefault="009C14F7">
      <w:pPr>
        <w:pStyle w:val="a4"/>
        <w:ind w:right="591" w:firstLine="283"/>
      </w:pPr>
      <w:r>
        <w:rPr>
          <w:b/>
        </w:rPr>
        <w:t>эстетического воспитания</w:t>
      </w:r>
      <w:r>
        <w:t>, способствующего формированию эстетической 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лучшим</w:t>
      </w:r>
      <w:r>
        <w:rPr>
          <w:spacing w:val="1"/>
        </w:rPr>
        <w:t xml:space="preserve"> </w:t>
      </w:r>
      <w:r>
        <w:t>образцам</w:t>
      </w:r>
      <w:r>
        <w:rPr>
          <w:spacing w:val="-2"/>
        </w:rPr>
        <w:t xml:space="preserve"> </w:t>
      </w:r>
      <w:r>
        <w:t>отечественного</w:t>
      </w:r>
      <w:r>
        <w:rPr>
          <w:spacing w:val="-1"/>
        </w:rPr>
        <w:t xml:space="preserve"> </w:t>
      </w:r>
      <w:r>
        <w:t>и мирового искусства.</w:t>
      </w:r>
    </w:p>
    <w:p w:rsidR="000E2CA5" w:rsidRDefault="009C14F7">
      <w:pPr>
        <w:pStyle w:val="a4"/>
        <w:ind w:right="586" w:firstLine="283"/>
      </w:pPr>
      <w:r>
        <w:rPr>
          <w:b/>
        </w:rPr>
        <w:t>физического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t>,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на формирование 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учетом возможностей и состояния здоровья, навыков безопасного поведения в природной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социальной среде, чрезвычайных</w:t>
      </w:r>
      <w:r>
        <w:rPr>
          <w:spacing w:val="1"/>
        </w:rPr>
        <w:t xml:space="preserve"> </w:t>
      </w:r>
      <w:r>
        <w:t>ситуациях.</w:t>
      </w:r>
    </w:p>
    <w:p w:rsidR="000E2CA5" w:rsidRDefault="009C14F7">
      <w:pPr>
        <w:pStyle w:val="a4"/>
        <w:ind w:right="589" w:firstLine="283"/>
      </w:pPr>
      <w:r>
        <w:rPr>
          <w:b/>
        </w:rPr>
        <w:t>трудового воспитания</w:t>
      </w:r>
      <w:r>
        <w:t>, основанного на воспитании уважения к труду, трудящимся,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людей),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самовыражение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продуктивном,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достойном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0E2CA5" w:rsidRDefault="009C14F7">
      <w:pPr>
        <w:pStyle w:val="a4"/>
        <w:ind w:right="586" w:firstLine="283"/>
      </w:pPr>
      <w:r>
        <w:rPr>
          <w:b/>
        </w:rPr>
        <w:t>экологического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t>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 ответственного, бережного отношения к природе, окружающей среде на 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охраны,</w:t>
      </w:r>
      <w:r>
        <w:rPr>
          <w:spacing w:val="61"/>
        </w:rPr>
        <w:t xml:space="preserve"> </w:t>
      </w:r>
      <w:r>
        <w:t>защиты,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-1"/>
        </w:rPr>
        <w:t xml:space="preserve"> </w:t>
      </w:r>
      <w:r>
        <w:t>природы, окружающей среды.</w:t>
      </w:r>
    </w:p>
    <w:p w:rsidR="000E2CA5" w:rsidRDefault="009C14F7">
      <w:pPr>
        <w:pStyle w:val="a4"/>
        <w:ind w:right="592" w:firstLine="283"/>
      </w:pPr>
      <w:r>
        <w:rPr>
          <w:b/>
        </w:rPr>
        <w:t>ценности</w:t>
      </w:r>
      <w:r>
        <w:rPr>
          <w:b/>
          <w:spacing w:val="1"/>
        </w:rPr>
        <w:t xml:space="preserve"> </w:t>
      </w:r>
      <w:r>
        <w:rPr>
          <w:b/>
        </w:rPr>
        <w:t>научного</w:t>
      </w:r>
      <w:r>
        <w:rPr>
          <w:b/>
          <w:spacing w:val="1"/>
        </w:rPr>
        <w:t xml:space="preserve"> </w:t>
      </w:r>
      <w:r>
        <w:rPr>
          <w:b/>
        </w:rPr>
        <w:t>познания</w:t>
      </w:r>
      <w:r>
        <w:t>,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 себя и других людей, природы и общества, к получению знаний, качественного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 учетом личностных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общественных потребностей.</w:t>
      </w:r>
    </w:p>
    <w:p w:rsidR="000E2CA5" w:rsidRDefault="000E2CA5">
      <w:pPr>
        <w:pStyle w:val="a4"/>
        <w:spacing w:before="5"/>
        <w:ind w:left="0"/>
        <w:jc w:val="left"/>
      </w:pPr>
    </w:p>
    <w:p w:rsidR="000E2CA5" w:rsidRDefault="009C14F7">
      <w:pPr>
        <w:pStyle w:val="1"/>
      </w:pPr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воспитания.</w:t>
      </w:r>
    </w:p>
    <w:p w:rsidR="000E2CA5" w:rsidRDefault="009C14F7">
      <w:pPr>
        <w:pStyle w:val="a4"/>
        <w:ind w:right="591"/>
      </w:pPr>
      <w:r>
        <w:t>Требования к личностным результ</w:t>
      </w:r>
      <w:r w:rsidR="005E43E3">
        <w:t xml:space="preserve">атам освоения обучающимися ООП </w:t>
      </w:r>
      <w:r w:rsidR="005E43E3">
        <w:rPr>
          <w:lang w:val="tt-RU"/>
        </w:rPr>
        <w:t>О</w:t>
      </w:r>
      <w:r>
        <w:t>ОО установлены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СОО.</w:t>
      </w:r>
    </w:p>
    <w:p w:rsidR="000E2CA5" w:rsidRDefault="009C14F7">
      <w:pPr>
        <w:pStyle w:val="a4"/>
        <w:ind w:right="584"/>
      </w:pPr>
      <w:r>
        <w:t>Целевые ориентиры определены в соответствии с инвариантным содержанием воспитания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-2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воспитания,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пространства.</w:t>
      </w:r>
    </w:p>
    <w:p w:rsidR="000E2CA5" w:rsidRDefault="009C14F7">
      <w:pPr>
        <w:pStyle w:val="1"/>
        <w:spacing w:before="3" w:line="240" w:lineRule="auto"/>
        <w:ind w:right="586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0E2CA5" w:rsidRDefault="009C14F7">
      <w:pPr>
        <w:ind w:left="402"/>
        <w:jc w:val="both"/>
        <w:rPr>
          <w:b/>
          <w:sz w:val="24"/>
        </w:rPr>
      </w:pPr>
      <w:r>
        <w:rPr>
          <w:b/>
          <w:sz w:val="24"/>
        </w:rPr>
        <w:t>Гражданское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воспитание:</w:t>
      </w:r>
    </w:p>
    <w:p w:rsidR="000E2CA5" w:rsidRDefault="000E2CA5">
      <w:pPr>
        <w:jc w:val="both"/>
        <w:rPr>
          <w:sz w:val="24"/>
        </w:rPr>
        <w:sectPr w:rsidR="000E2CA5">
          <w:pgSz w:w="11900" w:h="16860"/>
          <w:pgMar w:top="1040" w:right="260" w:bottom="1220" w:left="1300" w:header="0" w:footer="954" w:gutter="0"/>
          <w:cols w:space="720"/>
        </w:sectPr>
      </w:pP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75"/>
        <w:ind w:right="591" w:firstLine="0"/>
        <w:rPr>
          <w:sz w:val="24"/>
        </w:rPr>
      </w:pPr>
      <w:r>
        <w:rPr>
          <w:sz w:val="24"/>
        </w:rPr>
        <w:lastRenderedPageBreak/>
        <w:t>осознанно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выражающий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российскую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(идентичность)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сообществе;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2"/>
        <w:ind w:right="588" w:firstLine="0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тысячелетней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сформированного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сознания;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1" w:firstLine="0"/>
        <w:rPr>
          <w:sz w:val="24"/>
        </w:rPr>
      </w:pPr>
      <w:r>
        <w:rPr>
          <w:sz w:val="24"/>
        </w:rPr>
        <w:t>проявляющий готовность к защите Родины, способный аргументированно 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суверенитет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защищать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историческую правду;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line="237" w:lineRule="auto"/>
        <w:ind w:right="594" w:firstLine="0"/>
        <w:rPr>
          <w:sz w:val="24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 свобод</w:t>
      </w:r>
      <w:r>
        <w:rPr>
          <w:spacing w:val="-1"/>
          <w:sz w:val="24"/>
        </w:rPr>
        <w:t xml:space="preserve"> </w:t>
      </w:r>
      <w:r>
        <w:rPr>
          <w:sz w:val="24"/>
        </w:rPr>
        <w:t>сограждан;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3"/>
        <w:ind w:right="592" w:firstLine="0"/>
        <w:rPr>
          <w:sz w:val="24"/>
        </w:rPr>
      </w:pPr>
      <w:r>
        <w:rPr>
          <w:sz w:val="24"/>
        </w:rPr>
        <w:t>осознанно и деятельно выражающий неприятие любой дискриминации по социальным,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национальным, расовым, религиозным признакам, проявлений экстремизма, терроризма,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коррупции,</w:t>
      </w:r>
      <w:r>
        <w:rPr>
          <w:spacing w:val="-1"/>
          <w:sz w:val="24"/>
        </w:rPr>
        <w:t xml:space="preserve"> </w:t>
      </w:r>
      <w:r>
        <w:rPr>
          <w:sz w:val="24"/>
        </w:rPr>
        <w:t>антигосударственной деятельности;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85" w:firstLine="0"/>
        <w:rPr>
          <w:sz w:val="24"/>
        </w:rPr>
      </w:pPr>
      <w:proofErr w:type="gramStart"/>
      <w:r>
        <w:rPr>
          <w:sz w:val="24"/>
        </w:rPr>
        <w:t>обладающий</w:t>
      </w:r>
      <w:proofErr w:type="gramEnd"/>
      <w:r>
        <w:rPr>
          <w:sz w:val="24"/>
        </w:rPr>
        <w:t xml:space="preserve"> опытом гражданской социально значимой деятельности (в ученическом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волонтерском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военно-патриотических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объединениях, акциях,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программах).</w:t>
      </w:r>
    </w:p>
    <w:p w:rsidR="000E2CA5" w:rsidRDefault="009C14F7">
      <w:pPr>
        <w:pStyle w:val="1"/>
        <w:spacing w:before="2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line="237" w:lineRule="auto"/>
        <w:ind w:right="585" w:firstLine="0"/>
        <w:rPr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приверженность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культуре, любовь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народу;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5" w:line="237" w:lineRule="auto"/>
        <w:ind w:right="593" w:firstLine="0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Отечеству, российскую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культурную</w:t>
      </w:r>
      <w:r>
        <w:rPr>
          <w:spacing w:val="2"/>
          <w:sz w:val="24"/>
        </w:rPr>
        <w:t xml:space="preserve"> </w:t>
      </w:r>
      <w:r>
        <w:rPr>
          <w:sz w:val="24"/>
        </w:rPr>
        <w:t>идентичность;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2"/>
        <w:ind w:right="588" w:firstLine="0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 своего и других народов России, традициям, праздникам, памятникам 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 стране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4" w:firstLine="0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рубежом,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поддерживающий их права, защиту их интересов в сохранении российской 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идентичности.</w:t>
      </w:r>
    </w:p>
    <w:p w:rsidR="000E2CA5" w:rsidRDefault="009C14F7">
      <w:pPr>
        <w:pStyle w:val="1"/>
        <w:spacing w:before="2"/>
      </w:pPr>
      <w:r>
        <w:t>Духовно-нравственное</w:t>
      </w:r>
      <w:r>
        <w:rPr>
          <w:spacing w:val="-5"/>
        </w:rPr>
        <w:t xml:space="preserve"> </w:t>
      </w:r>
      <w:r>
        <w:t>воспитание: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86" w:firstLine="0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приверженность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самоопределения;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87" w:firstLine="0"/>
        <w:rPr>
          <w:sz w:val="24"/>
        </w:rPr>
      </w:pPr>
      <w:proofErr w:type="gramStart"/>
      <w:r>
        <w:rPr>
          <w:sz w:val="24"/>
        </w:rPr>
        <w:t>действующий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людей с позиций традиционных российских духовно-нравственных ценностей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антигуманных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противоречащих</w:t>
      </w:r>
      <w:r>
        <w:rPr>
          <w:spacing w:val="-3"/>
          <w:sz w:val="24"/>
        </w:rPr>
        <w:t xml:space="preserve"> </w:t>
      </w:r>
      <w:r>
        <w:rPr>
          <w:sz w:val="24"/>
        </w:rPr>
        <w:t>этим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ценностям;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89" w:firstLine="0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достоинству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свободе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мировоззренческого выбора и самоопределения, к представителям различных этнических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4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1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5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5"/>
          <w:sz w:val="24"/>
        </w:rPr>
        <w:t xml:space="preserve"> </w:t>
      </w:r>
      <w:r>
        <w:rPr>
          <w:sz w:val="24"/>
        </w:rPr>
        <w:t>их</w:t>
      </w:r>
      <w:r>
        <w:rPr>
          <w:spacing w:val="15"/>
          <w:sz w:val="24"/>
        </w:rPr>
        <w:t xml:space="preserve"> </w:t>
      </w:r>
      <w:r>
        <w:rPr>
          <w:sz w:val="24"/>
        </w:rPr>
        <w:t>национальному</w:t>
      </w:r>
      <w:r>
        <w:rPr>
          <w:spacing w:val="8"/>
          <w:sz w:val="24"/>
        </w:rPr>
        <w:t xml:space="preserve"> </w:t>
      </w:r>
      <w:r>
        <w:rPr>
          <w:sz w:val="24"/>
        </w:rPr>
        <w:t>достоинству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13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-57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соблюдения конституционных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1" w:firstLine="0"/>
        <w:rPr>
          <w:sz w:val="24"/>
        </w:rPr>
      </w:pPr>
      <w:r>
        <w:rPr>
          <w:sz w:val="24"/>
        </w:rPr>
        <w:t>понимающий и деятельно выражающий ценность межнационального, межрелигиозного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способный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национальностей, отношения к религии и религиозной принадлежности, находить 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цели и сотрудничать для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2" w:firstLine="0"/>
        <w:rPr>
          <w:sz w:val="24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z w:val="24"/>
        </w:rPr>
        <w:t xml:space="preserve"> на создание устойчивой семьи на основе российских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 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брака как союза мужчины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женщины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ухода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line="237" w:lineRule="auto"/>
        <w:ind w:right="591" w:firstLine="0"/>
        <w:rPr>
          <w:sz w:val="24"/>
        </w:rPr>
      </w:pPr>
      <w:proofErr w:type="gramStart"/>
      <w:r>
        <w:rPr>
          <w:sz w:val="24"/>
        </w:rPr>
        <w:t>обладающий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40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4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4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42"/>
          <w:sz w:val="24"/>
        </w:rPr>
        <w:t xml:space="preserve"> </w:t>
      </w:r>
      <w:r>
        <w:rPr>
          <w:sz w:val="24"/>
        </w:rPr>
        <w:t>России,</w:t>
      </w:r>
      <w:proofErr w:type="gramEnd"/>
    </w:p>
    <w:p w:rsidR="000E2CA5" w:rsidRDefault="000E2CA5">
      <w:pPr>
        <w:spacing w:line="237" w:lineRule="auto"/>
        <w:jc w:val="both"/>
        <w:rPr>
          <w:sz w:val="24"/>
        </w:rPr>
        <w:sectPr w:rsidR="000E2CA5">
          <w:pgSz w:w="11900" w:h="16860"/>
          <w:pgMar w:top="1040" w:right="260" w:bottom="1220" w:left="1300" w:header="0" w:footer="954" w:gutter="0"/>
          <w:cols w:space="720"/>
        </w:sectPr>
      </w:pPr>
    </w:p>
    <w:p w:rsidR="000E2CA5" w:rsidRDefault="009C14F7">
      <w:pPr>
        <w:pStyle w:val="a4"/>
        <w:spacing w:before="74"/>
        <w:ind w:right="595"/>
      </w:pPr>
      <w:r>
        <w:lastRenderedPageBreak/>
        <w:t>демонстрирующий устойчивый интерес к чтению как средству познания отечественной и</w:t>
      </w:r>
      <w:r>
        <w:rPr>
          <w:spacing w:val="1"/>
        </w:rPr>
        <w:t xml:space="preserve"> </w:t>
      </w:r>
      <w:r>
        <w:t>мировой</w:t>
      </w:r>
      <w:r>
        <w:rPr>
          <w:spacing w:val="-1"/>
        </w:rPr>
        <w:t xml:space="preserve"> </w:t>
      </w:r>
      <w:r>
        <w:t>духовной культуры.</w:t>
      </w:r>
    </w:p>
    <w:p w:rsidR="000E2CA5" w:rsidRDefault="009C14F7">
      <w:pPr>
        <w:pStyle w:val="1"/>
        <w:spacing w:before="5"/>
      </w:pPr>
      <w:r>
        <w:t>Эстетическое</w:t>
      </w:r>
      <w:r>
        <w:rPr>
          <w:spacing w:val="-6"/>
        </w:rPr>
        <w:t xml:space="preserve"> </w:t>
      </w:r>
      <w:r>
        <w:t>воспитание: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4" w:firstLine="0"/>
        <w:rPr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17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6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6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мирового художественного наследия;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1" w:firstLine="0"/>
        <w:rPr>
          <w:sz w:val="24"/>
        </w:rPr>
      </w:pPr>
      <w:r>
        <w:rPr>
          <w:sz w:val="24"/>
        </w:rPr>
        <w:t>проявляющий восприимчивость к разным видам искусства, понимание эмоционального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воздействия искусства, его влияния на поведение людей, умеющий критически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влияние;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1" w:firstLine="0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3" w:firstLine="0"/>
        <w:rPr>
          <w:sz w:val="24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z w:val="24"/>
        </w:rPr>
        <w:t xml:space="preserve"> на осознанное творческое самовыражение, реализацию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в разных видах искусства с учетом российских традиционных духовных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ценностей,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быта.</w:t>
      </w:r>
    </w:p>
    <w:p w:rsidR="000E2CA5" w:rsidRDefault="009C14F7">
      <w:pPr>
        <w:pStyle w:val="1"/>
        <w:spacing w:line="240" w:lineRule="auto"/>
        <w:ind w:right="587"/>
      </w:pPr>
      <w:r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4" w:firstLine="0"/>
        <w:rPr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z w:val="24"/>
        </w:rPr>
        <w:t xml:space="preserve"> и выражающий в практической деятельности ценность жизни, здоровья и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безопасности, значение личных усилий в сохранении и укреплении своего здоровья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line="237" w:lineRule="auto"/>
        <w:ind w:right="590" w:firstLine="0"/>
        <w:rPr>
          <w:sz w:val="24"/>
        </w:rPr>
      </w:pPr>
      <w:proofErr w:type="gramStart"/>
      <w:r>
        <w:rPr>
          <w:sz w:val="24"/>
        </w:rPr>
        <w:t>соблюдающий правила личной и общественной безопасности, в том числе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 среде;</w:t>
      </w:r>
      <w:proofErr w:type="gramEnd"/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1"/>
        <w:ind w:right="590" w:firstLine="0"/>
        <w:rPr>
          <w:sz w:val="24"/>
        </w:rPr>
      </w:pPr>
      <w:r>
        <w:rPr>
          <w:sz w:val="24"/>
        </w:rPr>
        <w:t>выражающий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(здоровое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регулярную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активность),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 жизни;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2" w:firstLine="0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z w:val="24"/>
        </w:rPr>
        <w:t xml:space="preserve"> сознательное и обоснованное неприятие вредных привычек (курения,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наркотиков,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зависимостей),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83" w:firstLine="0"/>
        <w:rPr>
          <w:sz w:val="24"/>
        </w:rPr>
      </w:pPr>
      <w:proofErr w:type="gramStart"/>
      <w:r>
        <w:rPr>
          <w:sz w:val="24"/>
        </w:rPr>
        <w:t>демонстрирующий</w:t>
      </w:r>
      <w:proofErr w:type="gramEnd"/>
      <w:r>
        <w:rPr>
          <w:sz w:val="24"/>
        </w:rPr>
        <w:t xml:space="preserve"> навыки рефлексии своего состояния (физического, эмоционального,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психологического), состояния других людей с точки зрения безопасности, сознательного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своим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состоянием;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0" w:firstLine="0"/>
        <w:rPr>
          <w:sz w:val="24"/>
        </w:rPr>
      </w:pPr>
      <w:proofErr w:type="gramStart"/>
      <w:r>
        <w:rPr>
          <w:sz w:val="24"/>
        </w:rPr>
        <w:t>развивающий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коллективах,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природным).</w:t>
      </w:r>
    </w:p>
    <w:p w:rsidR="000E2CA5" w:rsidRDefault="009C14F7">
      <w:pPr>
        <w:pStyle w:val="1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2" w:firstLine="0"/>
        <w:rPr>
          <w:sz w:val="24"/>
        </w:rPr>
      </w:pPr>
      <w:r>
        <w:rPr>
          <w:sz w:val="24"/>
        </w:rPr>
        <w:t>уважающий труд, результаты труда, трудовые и профессиональные достижения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земляков,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89" w:firstLine="0"/>
        <w:rPr>
          <w:sz w:val="24"/>
        </w:rPr>
      </w:pPr>
      <w:r>
        <w:rPr>
          <w:sz w:val="24"/>
        </w:rPr>
        <w:t>проявляющий способность к творческому созидательному социально значимому труду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доступных по возрасту социально-трудовых </w:t>
      </w:r>
      <w:proofErr w:type="gramStart"/>
      <w:r>
        <w:rPr>
          <w:sz w:val="24"/>
        </w:rPr>
        <w:t>ролях</w:t>
      </w:r>
      <w:proofErr w:type="gramEnd"/>
      <w:r>
        <w:rPr>
          <w:sz w:val="24"/>
        </w:rPr>
        <w:t>, в том числе предпринимательской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самозанятости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наемного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0" w:firstLine="0"/>
        <w:rPr>
          <w:sz w:val="24"/>
        </w:rPr>
      </w:pPr>
      <w:r>
        <w:rPr>
          <w:sz w:val="24"/>
        </w:rPr>
        <w:t>участвующий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 организации, своей местности, в том числе оплачиваемом труде в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периоды,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85" w:firstLine="0"/>
        <w:rPr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z w:val="24"/>
        </w:rPr>
        <w:t xml:space="preserve"> осознанную готовность к получению профессионального образования, 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 образованию в течение жизни как условию успешной профессиональной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89" w:firstLine="0"/>
        <w:rPr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z w:val="24"/>
        </w:rPr>
        <w:t xml:space="preserve"> специфику трудовой деятельности, регулирования трудовых 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высокотехнологическом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готовый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трудиться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0E2CA5" w:rsidRDefault="000E2CA5">
      <w:pPr>
        <w:jc w:val="both"/>
        <w:rPr>
          <w:sz w:val="24"/>
        </w:rPr>
        <w:sectPr w:rsidR="000E2CA5">
          <w:pgSz w:w="11900" w:h="16860"/>
          <w:pgMar w:top="1040" w:right="260" w:bottom="1220" w:left="1300" w:header="0" w:footer="954" w:gutter="0"/>
          <w:cols w:space="720"/>
        </w:sectPr>
      </w:pP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75"/>
        <w:ind w:right="591" w:firstLine="0"/>
        <w:rPr>
          <w:sz w:val="24"/>
        </w:rPr>
      </w:pPr>
      <w:proofErr w:type="gramStart"/>
      <w:r>
        <w:rPr>
          <w:sz w:val="24"/>
        </w:rPr>
        <w:lastRenderedPageBreak/>
        <w:t>ориентированный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 российском обществе с учетом личных жизненных планов, 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 общества.</w:t>
      </w:r>
      <w:proofErr w:type="gramEnd"/>
    </w:p>
    <w:p w:rsidR="000E2CA5" w:rsidRDefault="009C14F7">
      <w:pPr>
        <w:pStyle w:val="1"/>
        <w:spacing w:before="6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ind w:right="591" w:firstLine="0"/>
        <w:rPr>
          <w:sz w:val="24"/>
        </w:rPr>
      </w:pPr>
      <w:proofErr w:type="gramStart"/>
      <w:r>
        <w:rPr>
          <w:sz w:val="24"/>
        </w:rPr>
        <w:t xml:space="preserve">демонстрирующий в поведении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экологической культуры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глобальном уровне,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 за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 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природной среде;</w:t>
      </w:r>
      <w:proofErr w:type="gramEnd"/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line="276" w:lineRule="exact"/>
        <w:ind w:left="685"/>
        <w:rPr>
          <w:sz w:val="24"/>
        </w:rPr>
      </w:pPr>
      <w:r>
        <w:rPr>
          <w:sz w:val="24"/>
        </w:rPr>
        <w:t>выражающий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2"/>
          <w:sz w:val="24"/>
        </w:rPr>
        <w:t xml:space="preserve"> </w:t>
      </w:r>
      <w:r>
        <w:rPr>
          <w:sz w:val="24"/>
        </w:rPr>
        <w:t>вред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line="237" w:lineRule="auto"/>
        <w:ind w:right="593" w:firstLine="0"/>
        <w:rPr>
          <w:sz w:val="24"/>
        </w:rPr>
      </w:pPr>
      <w:proofErr w:type="gramStart"/>
      <w:r>
        <w:rPr>
          <w:sz w:val="24"/>
        </w:rPr>
        <w:t>применяющий</w:t>
      </w:r>
      <w:proofErr w:type="gramEnd"/>
      <w:r>
        <w:rPr>
          <w:sz w:val="24"/>
        </w:rPr>
        <w:t xml:space="preserve"> знания естественных и социальных наук для разумного, бережливого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быту, общественном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4" w:line="237" w:lineRule="auto"/>
        <w:ind w:right="592" w:firstLine="0"/>
        <w:rPr>
          <w:sz w:val="24"/>
        </w:rPr>
      </w:pPr>
      <w:r>
        <w:rPr>
          <w:sz w:val="24"/>
        </w:rPr>
        <w:t>имеющий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ресурсосберегающей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 участвующий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приобретении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людьми.</w:t>
      </w:r>
    </w:p>
    <w:p w:rsidR="000E2CA5" w:rsidRDefault="009C14F7">
      <w:pPr>
        <w:pStyle w:val="1"/>
        <w:spacing w:before="6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line="237" w:lineRule="auto"/>
        <w:ind w:right="590" w:firstLine="0"/>
        <w:rPr>
          <w:sz w:val="24"/>
        </w:rPr>
      </w:pPr>
      <w:r>
        <w:rPr>
          <w:sz w:val="24"/>
        </w:rPr>
        <w:t xml:space="preserve">деятельно </w:t>
      </w:r>
      <w:proofErr w:type="gramStart"/>
      <w:r>
        <w:rPr>
          <w:sz w:val="24"/>
        </w:rPr>
        <w:t>выражающий</w:t>
      </w:r>
      <w:proofErr w:type="gramEnd"/>
      <w:r>
        <w:rPr>
          <w:sz w:val="24"/>
        </w:rPr>
        <w:t xml:space="preserve"> познавательные интересы в разных предметных областях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интересов, способностей,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достижений;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3"/>
        <w:ind w:right="582" w:firstLine="0"/>
        <w:rPr>
          <w:sz w:val="24"/>
        </w:rPr>
      </w:pPr>
      <w:r>
        <w:rPr>
          <w:sz w:val="24"/>
        </w:rPr>
        <w:t>обладающий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60"/>
          <w:sz w:val="24"/>
        </w:rPr>
        <w:t xml:space="preserve"> </w:t>
      </w:r>
      <w:r>
        <w:rPr>
          <w:sz w:val="24"/>
        </w:rPr>
        <w:t>мира,</w:t>
      </w:r>
      <w:r>
        <w:rPr>
          <w:spacing w:val="60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науки и техники, аргументированно выражающий понимание значения науки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гуманитарном,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 России;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2" w:line="237" w:lineRule="auto"/>
        <w:ind w:right="595" w:firstLine="0"/>
        <w:rPr>
          <w:sz w:val="24"/>
        </w:rPr>
      </w:pPr>
      <w:proofErr w:type="gramStart"/>
      <w:r>
        <w:rPr>
          <w:sz w:val="24"/>
        </w:rPr>
        <w:t>демонстрирующий</w:t>
      </w:r>
      <w:proofErr w:type="gramEnd"/>
      <w:r>
        <w:rPr>
          <w:sz w:val="24"/>
        </w:rPr>
        <w:t xml:space="preserve"> навыки критического мышления, определения достоверной научной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критики</w:t>
      </w:r>
      <w:r>
        <w:rPr>
          <w:spacing w:val="-2"/>
          <w:sz w:val="24"/>
        </w:rPr>
        <w:t xml:space="preserve"> </w:t>
      </w:r>
      <w:r>
        <w:rPr>
          <w:sz w:val="24"/>
        </w:rPr>
        <w:t>антинаучных представлений;</w:t>
      </w:r>
    </w:p>
    <w:p w:rsidR="000E2CA5" w:rsidRDefault="009C14F7">
      <w:pPr>
        <w:pStyle w:val="a5"/>
        <w:numPr>
          <w:ilvl w:val="0"/>
          <w:numId w:val="1"/>
        </w:numPr>
        <w:tabs>
          <w:tab w:val="left" w:pos="686"/>
        </w:tabs>
        <w:spacing w:before="2"/>
        <w:ind w:right="588" w:firstLine="0"/>
        <w:rPr>
          <w:sz w:val="24"/>
        </w:rPr>
      </w:pPr>
      <w:r>
        <w:rPr>
          <w:sz w:val="24"/>
        </w:rPr>
        <w:t>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фактов, осмысления опыта в </w:t>
      </w:r>
      <w:proofErr w:type="gramStart"/>
      <w:r>
        <w:rPr>
          <w:sz w:val="24"/>
        </w:rPr>
        <w:t>естественно-научной</w:t>
      </w:r>
      <w:proofErr w:type="gramEnd"/>
      <w:r>
        <w:rPr>
          <w:sz w:val="24"/>
        </w:rPr>
        <w:t xml:space="preserve"> и гуманитарной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0E2CA5" w:rsidRDefault="000E2CA5">
      <w:pPr>
        <w:pStyle w:val="a4"/>
        <w:spacing w:before="4"/>
        <w:ind w:left="0"/>
        <w:jc w:val="left"/>
        <w:rPr>
          <w:sz w:val="16"/>
        </w:rPr>
      </w:pPr>
    </w:p>
    <w:p w:rsidR="000E2CA5" w:rsidRDefault="009C14F7">
      <w:pPr>
        <w:pStyle w:val="1"/>
        <w:spacing w:before="90" w:line="240" w:lineRule="auto"/>
        <w:ind w:left="1366" w:right="1551"/>
        <w:jc w:val="center"/>
      </w:pPr>
      <w:r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СОДЕРЖАТЕЛЬНЫЙ.</w:t>
      </w:r>
    </w:p>
    <w:p w:rsidR="000E2CA5" w:rsidRDefault="009C14F7">
      <w:pPr>
        <w:ind w:left="402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школы.</w:t>
      </w:r>
    </w:p>
    <w:p w:rsidR="000E2CA5" w:rsidRDefault="000E2CA5">
      <w:pPr>
        <w:rPr>
          <w:sz w:val="24"/>
        </w:rPr>
      </w:pPr>
    </w:p>
    <w:p w:rsidR="005E43E3" w:rsidRDefault="005E43E3" w:rsidP="005E43E3">
      <w:pPr>
        <w:ind w:left="980"/>
        <w:rPr>
          <w:sz w:val="20"/>
          <w:szCs w:val="20"/>
        </w:rPr>
      </w:pPr>
      <w:r>
        <w:rPr>
          <w:b/>
          <w:bCs/>
          <w:sz w:val="24"/>
          <w:szCs w:val="24"/>
        </w:rPr>
        <w:t>Уклад школы.</w:t>
      </w:r>
    </w:p>
    <w:p w:rsidR="005E43E3" w:rsidRDefault="005E43E3" w:rsidP="005E43E3">
      <w:pPr>
        <w:spacing w:line="7" w:lineRule="exact"/>
        <w:rPr>
          <w:sz w:val="20"/>
          <w:szCs w:val="20"/>
        </w:rPr>
      </w:pPr>
    </w:p>
    <w:p w:rsidR="005E43E3" w:rsidRDefault="005E43E3" w:rsidP="005E43E3">
      <w:pPr>
        <w:spacing w:line="238" w:lineRule="auto"/>
        <w:ind w:left="260"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МБОУ </w:t>
      </w:r>
      <w:r w:rsidR="00331CE7">
        <w:t>«</w:t>
      </w:r>
      <w:proofErr w:type="spellStart"/>
      <w:r w:rsidR="00331CE7">
        <w:t>Малосуньская</w:t>
      </w:r>
      <w:proofErr w:type="spellEnd"/>
      <w:r w:rsidR="00331CE7">
        <w:t xml:space="preserve"> ООШ»  </w:t>
      </w:r>
      <w:r>
        <w:rPr>
          <w:sz w:val="24"/>
          <w:szCs w:val="24"/>
        </w:rPr>
        <w:t xml:space="preserve">является школой, обучение в которой осуществляется по трем уровням образования (начальное общее образование, основное общее образование, среднее общее образование). Форма обучения - очная, обучение проводится в одну смену. У </w:t>
      </w:r>
      <w:proofErr w:type="gramStart"/>
      <w:r>
        <w:rPr>
          <w:sz w:val="24"/>
          <w:szCs w:val="24"/>
        </w:rPr>
        <w:t>обучающих</w:t>
      </w:r>
      <w:proofErr w:type="gramEnd"/>
      <w:r>
        <w:rPr>
          <w:sz w:val="24"/>
          <w:szCs w:val="24"/>
        </w:rPr>
        <w:t xml:space="preserve">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5E43E3" w:rsidRDefault="005E43E3" w:rsidP="005E43E3">
      <w:pPr>
        <w:spacing w:line="14" w:lineRule="exact"/>
        <w:rPr>
          <w:sz w:val="20"/>
          <w:szCs w:val="20"/>
        </w:rPr>
      </w:pPr>
    </w:p>
    <w:p w:rsidR="005E43E3" w:rsidRDefault="005E43E3" w:rsidP="005E43E3">
      <w:pPr>
        <w:spacing w:line="234" w:lineRule="auto"/>
        <w:ind w:left="260" w:right="20" w:firstLine="643"/>
        <w:jc w:val="both"/>
        <w:rPr>
          <w:sz w:val="20"/>
          <w:szCs w:val="20"/>
        </w:rPr>
      </w:pPr>
      <w:r>
        <w:rPr>
          <w:sz w:val="24"/>
          <w:szCs w:val="24"/>
        </w:rPr>
        <w:t>Школа располагает широкой спортивно-оздоровительной базой: спортивный зал.</w:t>
      </w:r>
    </w:p>
    <w:p w:rsidR="005E43E3" w:rsidRDefault="005E43E3" w:rsidP="005E43E3">
      <w:pPr>
        <w:spacing w:line="14" w:lineRule="exact"/>
        <w:rPr>
          <w:sz w:val="20"/>
          <w:szCs w:val="20"/>
        </w:rPr>
      </w:pPr>
    </w:p>
    <w:p w:rsidR="005E43E3" w:rsidRDefault="005E43E3" w:rsidP="005E43E3">
      <w:pPr>
        <w:spacing w:line="238" w:lineRule="auto"/>
        <w:ind w:left="260" w:right="560" w:firstLine="643"/>
        <w:jc w:val="both"/>
        <w:rPr>
          <w:sz w:val="20"/>
          <w:szCs w:val="20"/>
        </w:rPr>
      </w:pPr>
      <w:r>
        <w:rPr>
          <w:sz w:val="24"/>
          <w:szCs w:val="24"/>
        </w:rPr>
        <w:t>Обязательными компонентами уклада школьной жизни являются урочная деятельность, внеурочная деятельность (социокультурные практики как социокультурное событие), внешкольная деятельность (социокультурные практики как общественно-значимая задача), деятельность ученического самоуправления, семейное воспитание, изучение культурологических основ традиционных российских религий, совместная деятельность с социальными партнерами.</w:t>
      </w:r>
    </w:p>
    <w:p w:rsidR="005E43E3" w:rsidRDefault="005E43E3" w:rsidP="005E43E3">
      <w:pPr>
        <w:spacing w:line="14" w:lineRule="exact"/>
        <w:rPr>
          <w:sz w:val="20"/>
          <w:szCs w:val="20"/>
        </w:rPr>
      </w:pPr>
    </w:p>
    <w:p w:rsidR="005E43E3" w:rsidRDefault="005E43E3" w:rsidP="005E43E3">
      <w:pPr>
        <w:spacing w:line="234" w:lineRule="auto"/>
        <w:ind w:left="260"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Школа расположена в благоустроенном месте района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развитой инфраструктурой, недалеко от  города </w:t>
      </w:r>
      <w:proofErr w:type="spellStart"/>
      <w:r>
        <w:rPr>
          <w:sz w:val="24"/>
          <w:szCs w:val="24"/>
        </w:rPr>
        <w:t>Мамадыша</w:t>
      </w:r>
      <w:proofErr w:type="spellEnd"/>
      <w:r>
        <w:rPr>
          <w:sz w:val="24"/>
          <w:szCs w:val="24"/>
        </w:rPr>
        <w:t xml:space="preserve"> культурных центров, спортивных объектов и школ</w:t>
      </w:r>
    </w:p>
    <w:p w:rsidR="005E43E3" w:rsidRDefault="005E43E3" w:rsidP="005E43E3">
      <w:pPr>
        <w:spacing w:line="18" w:lineRule="exact"/>
        <w:rPr>
          <w:sz w:val="20"/>
          <w:szCs w:val="20"/>
        </w:rPr>
      </w:pPr>
    </w:p>
    <w:p w:rsidR="005E43E3" w:rsidRDefault="005E43E3" w:rsidP="005E43E3">
      <w:pPr>
        <w:spacing w:line="237" w:lineRule="auto"/>
        <w:ind w:left="260" w:right="20"/>
        <w:jc w:val="both"/>
        <w:rPr>
          <w:sz w:val="20"/>
          <w:szCs w:val="20"/>
        </w:rPr>
      </w:pPr>
      <w:r>
        <w:rPr>
          <w:sz w:val="24"/>
          <w:szCs w:val="24"/>
        </w:rPr>
        <w:t>искусств</w:t>
      </w:r>
      <w:r>
        <w:rPr>
          <w:sz w:val="28"/>
          <w:szCs w:val="28"/>
        </w:rPr>
        <w:t>.</w:t>
      </w:r>
      <w:r>
        <w:rPr>
          <w:sz w:val="24"/>
          <w:szCs w:val="24"/>
        </w:rPr>
        <w:t xml:space="preserve"> </w:t>
      </w:r>
    </w:p>
    <w:p w:rsidR="005E43E3" w:rsidRDefault="005E43E3" w:rsidP="005E43E3">
      <w:pPr>
        <w:spacing w:line="14" w:lineRule="exact"/>
        <w:rPr>
          <w:sz w:val="20"/>
          <w:szCs w:val="20"/>
        </w:rPr>
      </w:pPr>
    </w:p>
    <w:p w:rsidR="005E43E3" w:rsidRDefault="005E43E3" w:rsidP="005E43E3">
      <w:pPr>
        <w:spacing w:line="239" w:lineRule="auto"/>
        <w:ind w:left="260" w:firstLine="840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Социальное окружение школы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</w:t>
      </w:r>
    </w:p>
    <w:p w:rsidR="005E43E3" w:rsidRDefault="005E43E3" w:rsidP="005E43E3">
      <w:pPr>
        <w:spacing w:line="14" w:lineRule="exact"/>
        <w:rPr>
          <w:sz w:val="20"/>
          <w:szCs w:val="20"/>
        </w:rPr>
      </w:pPr>
    </w:p>
    <w:p w:rsidR="005E43E3" w:rsidRDefault="005E43E3" w:rsidP="005E43E3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>Основной контингент учащихся – дети из благополучных семей, нацеленные на получение качественного общего образования. Обучающиеся – это дети, проживающие в селе. Поэтому круг общения детей обширен. В школе нет резкой обособленности между классами, учащимися разного возраста. В таких условиях у детей</w:t>
      </w:r>
    </w:p>
    <w:p w:rsidR="005E43E3" w:rsidRDefault="005E43E3" w:rsidP="005E43E3">
      <w:pPr>
        <w:spacing w:line="239" w:lineRule="auto"/>
        <w:ind w:left="26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значительно раньше формируется уважение к семейным традициям, почитание старших, уважение к людям труда, взаимопомощь. Большая часть педагогов</w:t>
      </w:r>
      <w:r w:rsidR="001B37CC">
        <w:rPr>
          <w:sz w:val="24"/>
          <w:szCs w:val="24"/>
        </w:rPr>
        <w:t xml:space="preserve"> школы  работают в школе более 2</w:t>
      </w:r>
      <w:r>
        <w:rPr>
          <w:sz w:val="24"/>
          <w:szCs w:val="24"/>
        </w:rPr>
        <w:t xml:space="preserve">5 лет. Управление воспитательным процессом осуществляется на уровне всех участников образовательного процесса. Наряду с администрацией, в решении принципиальных вопросов воспитания, развития школы участвуют советы самоуправления: Общешкольный родительский комитет и Совет учащихся. </w:t>
      </w:r>
    </w:p>
    <w:p w:rsidR="005E43E3" w:rsidRPr="008D4EF7" w:rsidRDefault="005E43E3" w:rsidP="005E43E3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</w:rPr>
      </w:pPr>
      <w:r w:rsidRPr="00A50F93">
        <w:rPr>
          <w:rStyle w:val="c4"/>
          <w:sz w:val="22"/>
          <w:szCs w:val="22"/>
        </w:rPr>
        <w:t xml:space="preserve">               </w:t>
      </w:r>
      <w:r w:rsidRPr="008D4EF7">
        <w:rPr>
          <w:rStyle w:val="c4"/>
        </w:rPr>
        <w:t xml:space="preserve">МБОУ </w:t>
      </w:r>
      <w:r w:rsidR="00331CE7">
        <w:t>«</w:t>
      </w:r>
      <w:proofErr w:type="spellStart"/>
      <w:r w:rsidR="00331CE7">
        <w:t>Малосуньская</w:t>
      </w:r>
      <w:proofErr w:type="spellEnd"/>
      <w:r w:rsidR="00331CE7">
        <w:t xml:space="preserve"> ООШ»  </w:t>
      </w:r>
      <w:r w:rsidRPr="008D4EF7">
        <w:rPr>
          <w:rStyle w:val="c4"/>
        </w:rPr>
        <w:t xml:space="preserve">имеет  много традиций за историю своего существования. Эти традиции сильны особенно во внеурочной и социально-ориентированной активности педагогов и учащихся, имеют большое воспитательное и социализирующее значение. </w:t>
      </w:r>
    </w:p>
    <w:p w:rsidR="005E43E3" w:rsidRPr="008D4EF7" w:rsidRDefault="005E43E3" w:rsidP="00331CE7">
      <w:pPr>
        <w:pStyle w:val="c1"/>
        <w:shd w:val="clear" w:color="auto" w:fill="FFFFFF"/>
        <w:spacing w:before="0" w:beforeAutospacing="0" w:after="0" w:afterAutospacing="0"/>
        <w:ind w:firstLine="720"/>
        <w:jc w:val="both"/>
      </w:pPr>
      <w:r w:rsidRPr="008D4EF7">
        <w:t xml:space="preserve">Ещё одна «изюминка» школы – дружный коллектив. Стабильность, спокойный микроклимат много значат для успешной работы. Коллектив трудоспособный, средний возраст педагогов 43 года, что говорит о его мобильности. </w:t>
      </w:r>
    </w:p>
    <w:p w:rsidR="005E43E3" w:rsidRPr="008D4EF7" w:rsidRDefault="005E43E3" w:rsidP="005E43E3">
      <w:pPr>
        <w:pStyle w:val="c1"/>
        <w:shd w:val="clear" w:color="auto" w:fill="FFFFFF"/>
        <w:spacing w:before="0" w:beforeAutospacing="0" w:after="0" w:afterAutospacing="0"/>
        <w:jc w:val="both"/>
      </w:pPr>
      <w:r w:rsidRPr="008D4EF7">
        <w:rPr>
          <w:rStyle w:val="c4"/>
        </w:rPr>
        <w:t>Эти «изюминки» нашей школы придают ей тот своеобразный характер, которым мы гордимся и который стремимся поддерживать и развивать.</w:t>
      </w:r>
    </w:p>
    <w:p w:rsidR="005E43E3" w:rsidRDefault="005E43E3" w:rsidP="005E43E3">
      <w:pPr>
        <w:spacing w:line="16" w:lineRule="exact"/>
        <w:rPr>
          <w:sz w:val="20"/>
          <w:szCs w:val="20"/>
        </w:rPr>
      </w:pPr>
    </w:p>
    <w:p w:rsidR="005E43E3" w:rsidRDefault="005E43E3" w:rsidP="005E43E3">
      <w:pPr>
        <w:spacing w:line="238" w:lineRule="auto"/>
        <w:ind w:left="260" w:right="20" w:firstLine="502"/>
        <w:jc w:val="both"/>
        <w:rPr>
          <w:sz w:val="24"/>
          <w:szCs w:val="24"/>
        </w:rPr>
      </w:pPr>
      <w:r>
        <w:rPr>
          <w:sz w:val="24"/>
          <w:szCs w:val="24"/>
        </w:rPr>
        <w:t>В воспитательной работе школы реализует практики Общероссийской общественно-государственной детско-юношеской организации «Российское движение школьников», военно-патриотическое направление активно реализуется в школьном юнармейском отряде «</w:t>
      </w:r>
      <w:proofErr w:type="spellStart"/>
      <w:r>
        <w:rPr>
          <w:sz w:val="24"/>
          <w:szCs w:val="24"/>
        </w:rPr>
        <w:t>Юнармия</w:t>
      </w:r>
      <w:proofErr w:type="spellEnd"/>
      <w:r>
        <w:rPr>
          <w:sz w:val="24"/>
          <w:szCs w:val="24"/>
        </w:rPr>
        <w:t>», ЮИД, ЮДПД,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Школьный спортивный клуб. Координация деятельности осуществляется Школьным ученическим самоуправлением и Советом учащихся.</w:t>
      </w:r>
    </w:p>
    <w:p w:rsidR="005E43E3" w:rsidRPr="008D4EF7" w:rsidRDefault="005E43E3" w:rsidP="005E43E3">
      <w:pPr>
        <w:spacing w:line="238" w:lineRule="auto"/>
        <w:ind w:left="260" w:right="20" w:firstLine="502"/>
        <w:jc w:val="both"/>
        <w:rPr>
          <w:sz w:val="20"/>
          <w:szCs w:val="20"/>
        </w:rPr>
      </w:pPr>
      <w:r w:rsidRPr="008D4EF7">
        <w:rPr>
          <w:sz w:val="24"/>
          <w:szCs w:val="24"/>
        </w:rPr>
        <w:t xml:space="preserve">Детское самоуправление - неотъемлемая часть школьной жизни. ШУС, координирует работу ученических министерств. На протяжении многих лет органами ученического самоуправления проводятся конкурсы с целью выявления лучших и самых активных учеников и классных коллективов. 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ребенка. Социальными партнерами школы в решении задач воспитания являются:   </w:t>
      </w:r>
      <w:r w:rsidRPr="008D4EF7">
        <w:rPr>
          <w:color w:val="000000"/>
          <w:sz w:val="24"/>
          <w:szCs w:val="24"/>
        </w:rPr>
        <w:t xml:space="preserve">МБОУ </w:t>
      </w:r>
      <w:proofErr w:type="gramStart"/>
      <w:r w:rsidRPr="008D4EF7">
        <w:rPr>
          <w:color w:val="000000"/>
          <w:sz w:val="24"/>
          <w:szCs w:val="24"/>
        </w:rPr>
        <w:t>ДО</w:t>
      </w:r>
      <w:proofErr w:type="gramEnd"/>
      <w:r w:rsidRPr="008D4EF7">
        <w:rPr>
          <w:color w:val="000000"/>
          <w:sz w:val="24"/>
          <w:szCs w:val="24"/>
        </w:rPr>
        <w:t xml:space="preserve"> "</w:t>
      </w:r>
      <w:proofErr w:type="gramStart"/>
      <w:r w:rsidRPr="008D4EF7">
        <w:rPr>
          <w:color w:val="000000"/>
          <w:sz w:val="24"/>
          <w:szCs w:val="24"/>
        </w:rPr>
        <w:t>Дом</w:t>
      </w:r>
      <w:proofErr w:type="gramEnd"/>
      <w:r w:rsidRPr="008D4EF7">
        <w:rPr>
          <w:color w:val="000000"/>
          <w:sz w:val="24"/>
          <w:szCs w:val="24"/>
        </w:rPr>
        <w:t xml:space="preserve"> детства и юношества"</w:t>
      </w:r>
    </w:p>
    <w:p w:rsidR="005E43E3" w:rsidRDefault="005E43E3" w:rsidP="005E43E3">
      <w:pPr>
        <w:spacing w:line="239" w:lineRule="auto"/>
        <w:ind w:left="260" w:firstLine="420"/>
        <w:jc w:val="both"/>
        <w:rPr>
          <w:sz w:val="20"/>
          <w:szCs w:val="20"/>
        </w:rPr>
      </w:pPr>
    </w:p>
    <w:p w:rsidR="005E43E3" w:rsidRDefault="005E43E3" w:rsidP="005E43E3">
      <w:pPr>
        <w:spacing w:line="2" w:lineRule="exact"/>
        <w:rPr>
          <w:sz w:val="20"/>
          <w:szCs w:val="20"/>
        </w:rPr>
      </w:pPr>
    </w:p>
    <w:p w:rsidR="005E43E3" w:rsidRPr="008D4EF7" w:rsidRDefault="005E43E3" w:rsidP="005E43E3">
      <w:pPr>
        <w:ind w:left="980"/>
        <w:rPr>
          <w:sz w:val="24"/>
          <w:szCs w:val="24"/>
        </w:rPr>
      </w:pPr>
      <w:r>
        <w:rPr>
          <w:sz w:val="24"/>
          <w:szCs w:val="24"/>
        </w:rPr>
        <w:t xml:space="preserve">МБОУ </w:t>
      </w:r>
      <w:r w:rsidR="00331CE7">
        <w:t>«</w:t>
      </w:r>
      <w:proofErr w:type="spellStart"/>
      <w:r w:rsidR="00331CE7">
        <w:t>Малосуньская</w:t>
      </w:r>
      <w:proofErr w:type="spellEnd"/>
      <w:r w:rsidR="00331CE7">
        <w:t xml:space="preserve"> ООШ»  </w:t>
      </w:r>
      <w:r>
        <w:rPr>
          <w:sz w:val="24"/>
          <w:szCs w:val="24"/>
        </w:rPr>
        <w:t>основано в 19</w:t>
      </w:r>
      <w:r w:rsidR="00331CE7">
        <w:rPr>
          <w:sz w:val="24"/>
          <w:szCs w:val="24"/>
        </w:rPr>
        <w:t>97</w:t>
      </w:r>
      <w:r>
        <w:rPr>
          <w:sz w:val="24"/>
          <w:szCs w:val="24"/>
        </w:rPr>
        <w:t xml:space="preserve"> году. </w:t>
      </w:r>
    </w:p>
    <w:p w:rsidR="005E43E3" w:rsidRDefault="005E43E3" w:rsidP="005E43E3">
      <w:pPr>
        <w:spacing w:line="14" w:lineRule="exact"/>
        <w:rPr>
          <w:sz w:val="20"/>
          <w:szCs w:val="20"/>
        </w:rPr>
      </w:pPr>
    </w:p>
    <w:p w:rsidR="005E43E3" w:rsidRDefault="005E43E3" w:rsidP="005E43E3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МБОУ </w:t>
      </w:r>
      <w:r w:rsidR="00331CE7">
        <w:t>«</w:t>
      </w:r>
      <w:proofErr w:type="spellStart"/>
      <w:r w:rsidR="00331CE7">
        <w:t>Малосуньская</w:t>
      </w:r>
      <w:proofErr w:type="spellEnd"/>
      <w:r w:rsidR="00331CE7">
        <w:t xml:space="preserve"> ООШ»  </w:t>
      </w:r>
      <w:r>
        <w:rPr>
          <w:sz w:val="24"/>
          <w:szCs w:val="24"/>
        </w:rPr>
        <w:t xml:space="preserve">– одна из образовательных организаций в районе, которая </w:t>
      </w:r>
      <w:proofErr w:type="spellStart"/>
      <w:r>
        <w:rPr>
          <w:sz w:val="24"/>
          <w:szCs w:val="24"/>
        </w:rPr>
        <w:t>берѐт</w:t>
      </w:r>
      <w:proofErr w:type="spellEnd"/>
      <w:r>
        <w:rPr>
          <w:sz w:val="24"/>
          <w:szCs w:val="24"/>
        </w:rPr>
        <w:t xml:space="preserve"> за основу воспитание традиционных, нравственных качеств личности учеников.</w:t>
      </w:r>
      <w:r w:rsidR="00331CE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Школа ставит перед собой цель приобщения </w:t>
      </w:r>
      <w:proofErr w:type="gramStart"/>
      <w:r>
        <w:rPr>
          <w:sz w:val="24"/>
          <w:szCs w:val="24"/>
        </w:rPr>
        <w:t>обучающихся</w:t>
      </w:r>
      <w:proofErr w:type="gramEnd"/>
    </w:p>
    <w:p w:rsidR="005E43E3" w:rsidRDefault="005E43E3" w:rsidP="005E43E3">
      <w:pPr>
        <w:spacing w:line="14" w:lineRule="exact"/>
        <w:rPr>
          <w:sz w:val="20"/>
          <w:szCs w:val="20"/>
        </w:rPr>
      </w:pPr>
    </w:p>
    <w:p w:rsidR="005E43E3" w:rsidRDefault="005E43E3" w:rsidP="005E43E3">
      <w:pPr>
        <w:rPr>
          <w:sz w:val="24"/>
          <w:szCs w:val="24"/>
        </w:rPr>
      </w:pPr>
      <w:r>
        <w:rPr>
          <w:sz w:val="24"/>
          <w:szCs w:val="24"/>
        </w:rPr>
        <w:t>национальной культуре и культурному наследию республики и родного края, способствует познанию культурных ценностей, смыслов, духовно-нравственных представлений, содействуя познанию и усвоению жизненной философии татарского народа, формированию национального самосознания и самоидентификации, а также общероссийского гражданского сознания.</w:t>
      </w:r>
    </w:p>
    <w:p w:rsidR="005E43E3" w:rsidRDefault="005E43E3" w:rsidP="005E43E3">
      <w:pPr>
        <w:rPr>
          <w:sz w:val="24"/>
          <w:szCs w:val="24"/>
        </w:rPr>
      </w:pPr>
    </w:p>
    <w:p w:rsidR="005E43E3" w:rsidRDefault="005E43E3" w:rsidP="005E43E3">
      <w:pPr>
        <w:spacing w:line="234" w:lineRule="auto"/>
        <w:ind w:left="260" w:firstLine="720"/>
        <w:rPr>
          <w:sz w:val="20"/>
          <w:szCs w:val="20"/>
        </w:rPr>
      </w:pPr>
      <w:r>
        <w:rPr>
          <w:b/>
          <w:bCs/>
          <w:sz w:val="24"/>
          <w:szCs w:val="24"/>
        </w:rPr>
        <w:t>Процесс воспитания в школе основывается на следующих принципах взаимодействия педагогов и школьников:</w:t>
      </w:r>
    </w:p>
    <w:p w:rsidR="005E43E3" w:rsidRDefault="005E43E3" w:rsidP="005E43E3">
      <w:pPr>
        <w:spacing w:line="13" w:lineRule="exact"/>
        <w:rPr>
          <w:sz w:val="20"/>
          <w:szCs w:val="20"/>
        </w:rPr>
      </w:pPr>
    </w:p>
    <w:p w:rsidR="005E43E3" w:rsidRDefault="005E43E3" w:rsidP="005E43E3">
      <w:pPr>
        <w:spacing w:line="214" w:lineRule="auto"/>
        <w:ind w:left="260" w:right="20" w:firstLine="283"/>
        <w:rPr>
          <w:sz w:val="20"/>
          <w:szCs w:val="20"/>
        </w:rPr>
      </w:pPr>
      <w:r>
        <w:rPr>
          <w:sz w:val="28"/>
          <w:szCs w:val="28"/>
        </w:rPr>
        <w:t xml:space="preserve">– </w:t>
      </w:r>
      <w:r>
        <w:rPr>
          <w:sz w:val="24"/>
          <w:szCs w:val="24"/>
        </w:rPr>
        <w:t>принцип уважения к личности ребенка,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веры в способности и возможности любого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ребенка к совершенствованию;</w:t>
      </w:r>
    </w:p>
    <w:p w:rsidR="005E43E3" w:rsidRDefault="005E43E3" w:rsidP="005E43E3">
      <w:pPr>
        <w:spacing w:line="16" w:lineRule="exact"/>
        <w:rPr>
          <w:sz w:val="20"/>
          <w:szCs w:val="20"/>
        </w:rPr>
      </w:pPr>
    </w:p>
    <w:p w:rsidR="005E43E3" w:rsidRDefault="005E43E3" w:rsidP="005E43E3">
      <w:pPr>
        <w:spacing w:line="230" w:lineRule="auto"/>
        <w:ind w:left="260" w:right="20" w:firstLine="283"/>
        <w:rPr>
          <w:sz w:val="20"/>
          <w:szCs w:val="20"/>
        </w:rPr>
      </w:pPr>
      <w:r>
        <w:rPr>
          <w:sz w:val="28"/>
          <w:szCs w:val="28"/>
        </w:rPr>
        <w:t xml:space="preserve">– </w:t>
      </w:r>
      <w:r>
        <w:rPr>
          <w:sz w:val="24"/>
          <w:szCs w:val="24"/>
        </w:rPr>
        <w:t xml:space="preserve">принцип доверия </w:t>
      </w:r>
      <w:proofErr w:type="gramStart"/>
      <w:r>
        <w:rPr>
          <w:sz w:val="24"/>
          <w:szCs w:val="24"/>
        </w:rPr>
        <w:t>обучающимся</w:t>
      </w:r>
      <w:proofErr w:type="gramEnd"/>
      <w:r>
        <w:rPr>
          <w:sz w:val="24"/>
          <w:szCs w:val="24"/>
        </w:rPr>
        <w:t xml:space="preserve"> при принятии решений,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реализации дел,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отнесенных к их зоне ответственности;</w:t>
      </w:r>
    </w:p>
    <w:p w:rsidR="005E43E3" w:rsidRDefault="005E43E3" w:rsidP="005E43E3">
      <w:pPr>
        <w:spacing w:line="17" w:lineRule="exact"/>
        <w:rPr>
          <w:sz w:val="20"/>
          <w:szCs w:val="20"/>
        </w:rPr>
      </w:pPr>
    </w:p>
    <w:p w:rsidR="005E43E3" w:rsidRDefault="005E43E3" w:rsidP="005E43E3">
      <w:pPr>
        <w:spacing w:line="213" w:lineRule="auto"/>
        <w:ind w:left="260" w:right="20" w:firstLine="283"/>
        <w:rPr>
          <w:sz w:val="20"/>
          <w:szCs w:val="20"/>
        </w:rPr>
      </w:pPr>
      <w:r>
        <w:rPr>
          <w:sz w:val="28"/>
          <w:szCs w:val="28"/>
        </w:rPr>
        <w:t xml:space="preserve">– </w:t>
      </w:r>
      <w:r>
        <w:rPr>
          <w:sz w:val="24"/>
          <w:szCs w:val="24"/>
        </w:rPr>
        <w:t xml:space="preserve">принцип </w:t>
      </w:r>
      <w:proofErr w:type="spellStart"/>
      <w:r>
        <w:rPr>
          <w:sz w:val="24"/>
          <w:szCs w:val="24"/>
        </w:rPr>
        <w:t>гуманизации</w:t>
      </w:r>
      <w:proofErr w:type="spellEnd"/>
      <w:r>
        <w:rPr>
          <w:sz w:val="24"/>
          <w:szCs w:val="24"/>
        </w:rPr>
        <w:t xml:space="preserve"> межличностных отношений,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недопустимости любых форм и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видов травли, насилия, проявления жестокости;</w:t>
      </w:r>
    </w:p>
    <w:p w:rsidR="005E43E3" w:rsidRDefault="005E43E3" w:rsidP="005E43E3">
      <w:pPr>
        <w:spacing w:line="2" w:lineRule="exact"/>
        <w:rPr>
          <w:sz w:val="20"/>
          <w:szCs w:val="20"/>
        </w:rPr>
      </w:pPr>
    </w:p>
    <w:p w:rsidR="005E43E3" w:rsidRDefault="005E43E3" w:rsidP="005E43E3">
      <w:pPr>
        <w:ind w:left="540"/>
        <w:rPr>
          <w:sz w:val="20"/>
          <w:szCs w:val="20"/>
        </w:rPr>
      </w:pPr>
      <w:r>
        <w:rPr>
          <w:sz w:val="28"/>
          <w:szCs w:val="28"/>
        </w:rPr>
        <w:t xml:space="preserve">–   </w:t>
      </w:r>
      <w:r>
        <w:rPr>
          <w:sz w:val="24"/>
          <w:szCs w:val="24"/>
        </w:rPr>
        <w:t>принцип взаимоуважения и сотрудничества взрослых и детей;</w:t>
      </w:r>
    </w:p>
    <w:p w:rsidR="005E43E3" w:rsidRDefault="005E43E3" w:rsidP="005E43E3">
      <w:pPr>
        <w:spacing w:line="234" w:lineRule="auto"/>
        <w:ind w:left="540"/>
        <w:rPr>
          <w:sz w:val="20"/>
          <w:szCs w:val="20"/>
        </w:rPr>
      </w:pPr>
      <w:r>
        <w:rPr>
          <w:sz w:val="28"/>
          <w:szCs w:val="28"/>
        </w:rPr>
        <w:t xml:space="preserve">–   </w:t>
      </w:r>
      <w:r>
        <w:rPr>
          <w:sz w:val="24"/>
          <w:szCs w:val="24"/>
        </w:rPr>
        <w:t>принцип соблюдения прав и защиты интересов обучающихся;</w:t>
      </w:r>
    </w:p>
    <w:p w:rsidR="005E43E3" w:rsidRDefault="005E43E3" w:rsidP="005E43E3">
      <w:pPr>
        <w:spacing w:line="4" w:lineRule="exact"/>
        <w:rPr>
          <w:sz w:val="20"/>
          <w:szCs w:val="20"/>
        </w:rPr>
      </w:pPr>
    </w:p>
    <w:p w:rsidR="005E43E3" w:rsidRDefault="005E43E3" w:rsidP="005E43E3">
      <w:pPr>
        <w:spacing w:line="230" w:lineRule="auto"/>
        <w:ind w:left="260" w:right="20" w:firstLine="283"/>
        <w:rPr>
          <w:sz w:val="20"/>
          <w:szCs w:val="20"/>
        </w:rPr>
      </w:pPr>
      <w:r>
        <w:rPr>
          <w:sz w:val="28"/>
          <w:szCs w:val="28"/>
        </w:rPr>
        <w:t xml:space="preserve">– </w:t>
      </w:r>
      <w:r>
        <w:rPr>
          <w:sz w:val="24"/>
          <w:szCs w:val="24"/>
        </w:rPr>
        <w:t>принцип учета интересов,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запросов и мнения обучающихся,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родителей при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принятии управленческих решений.</w:t>
      </w:r>
    </w:p>
    <w:p w:rsidR="005E43E3" w:rsidRDefault="005E43E3" w:rsidP="005E43E3">
      <w:pPr>
        <w:spacing w:line="6" w:lineRule="exact"/>
        <w:rPr>
          <w:sz w:val="20"/>
          <w:szCs w:val="20"/>
        </w:rPr>
      </w:pPr>
    </w:p>
    <w:p w:rsidR="005E43E3" w:rsidRDefault="005E43E3" w:rsidP="005E43E3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Основными традициями воспитания в школе являются:</w:t>
      </w:r>
    </w:p>
    <w:p w:rsidR="005E43E3" w:rsidRDefault="005E43E3" w:rsidP="005E43E3">
      <w:pPr>
        <w:spacing w:line="11" w:lineRule="exact"/>
        <w:rPr>
          <w:sz w:val="20"/>
          <w:szCs w:val="20"/>
        </w:rPr>
      </w:pPr>
    </w:p>
    <w:p w:rsidR="005E43E3" w:rsidRDefault="005E43E3" w:rsidP="005E43E3">
      <w:pPr>
        <w:spacing w:line="232" w:lineRule="auto"/>
        <w:ind w:left="260" w:right="20" w:firstLine="427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– </w:t>
      </w:r>
      <w:r>
        <w:rPr>
          <w:sz w:val="24"/>
          <w:szCs w:val="24"/>
        </w:rPr>
        <w:t>выстраивание системы воспитательных мероприятий на основе общешкольных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дел, равноправными участниками которых на всех этапах реализации являются сами обучающиеся;</w:t>
      </w:r>
    </w:p>
    <w:p w:rsidR="005E43E3" w:rsidRDefault="005E43E3" w:rsidP="005E43E3">
      <w:pPr>
        <w:spacing w:line="19" w:lineRule="exact"/>
        <w:rPr>
          <w:sz w:val="20"/>
          <w:szCs w:val="20"/>
        </w:rPr>
      </w:pPr>
    </w:p>
    <w:p w:rsidR="005E43E3" w:rsidRDefault="005E43E3" w:rsidP="005E43E3">
      <w:pPr>
        <w:spacing w:line="221" w:lineRule="auto"/>
        <w:ind w:left="260" w:right="20" w:firstLine="427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– </w:t>
      </w:r>
      <w:r>
        <w:rPr>
          <w:sz w:val="24"/>
          <w:szCs w:val="24"/>
        </w:rPr>
        <w:t>создание ситуаций для проявления активной гражданской позиции обучающихся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 xml:space="preserve">через </w:t>
      </w:r>
      <w:r>
        <w:rPr>
          <w:sz w:val="24"/>
          <w:szCs w:val="24"/>
        </w:rPr>
        <w:lastRenderedPageBreak/>
        <w:t>развитие ученического самоуправления, волонтерского движения, включение в деятельность РДШ;</w:t>
      </w:r>
    </w:p>
    <w:p w:rsidR="005E43E3" w:rsidRDefault="005E43E3" w:rsidP="005E43E3">
      <w:pPr>
        <w:spacing w:line="19" w:lineRule="exact"/>
        <w:rPr>
          <w:sz w:val="20"/>
          <w:szCs w:val="20"/>
        </w:rPr>
      </w:pPr>
    </w:p>
    <w:p w:rsidR="005E43E3" w:rsidRDefault="005E43E3" w:rsidP="005E43E3">
      <w:pPr>
        <w:spacing w:line="213" w:lineRule="auto"/>
        <w:ind w:left="260" w:right="20" w:firstLine="427"/>
        <w:rPr>
          <w:sz w:val="20"/>
          <w:szCs w:val="20"/>
        </w:rPr>
      </w:pPr>
      <w:r>
        <w:rPr>
          <w:sz w:val="28"/>
          <w:szCs w:val="28"/>
        </w:rPr>
        <w:t xml:space="preserve">– </w:t>
      </w:r>
      <w:r>
        <w:rPr>
          <w:sz w:val="24"/>
          <w:szCs w:val="24"/>
        </w:rPr>
        <w:t>реализация процессов воспитания и социализации обучающихся с использованием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 xml:space="preserve">ресурсов социально-педагогического </w:t>
      </w:r>
      <w:proofErr w:type="spellStart"/>
      <w:r>
        <w:rPr>
          <w:sz w:val="24"/>
          <w:szCs w:val="24"/>
        </w:rPr>
        <w:t>партнѐрства</w:t>
      </w:r>
      <w:proofErr w:type="spellEnd"/>
      <w:r>
        <w:rPr>
          <w:sz w:val="24"/>
          <w:szCs w:val="24"/>
        </w:rPr>
        <w:t>.</w:t>
      </w:r>
    </w:p>
    <w:p w:rsidR="005E43E3" w:rsidRDefault="005E43E3" w:rsidP="005E43E3">
      <w:pPr>
        <w:spacing w:line="17" w:lineRule="exact"/>
        <w:rPr>
          <w:sz w:val="20"/>
          <w:szCs w:val="20"/>
        </w:rPr>
      </w:pPr>
    </w:p>
    <w:p w:rsidR="005E43E3" w:rsidRDefault="005E43E3" w:rsidP="005E43E3">
      <w:pPr>
        <w:spacing w:line="234" w:lineRule="auto"/>
        <w:ind w:left="260" w:right="20" w:firstLine="852"/>
        <w:rPr>
          <w:sz w:val="20"/>
          <w:szCs w:val="20"/>
        </w:rPr>
      </w:pPr>
      <w:r>
        <w:rPr>
          <w:b/>
          <w:bCs/>
          <w:sz w:val="24"/>
          <w:szCs w:val="24"/>
        </w:rPr>
        <w:t>Наиболее значимые традиционные дела, события, мероприятия, составляющие основу воспитательной системы школы:</w:t>
      </w:r>
    </w:p>
    <w:p w:rsidR="005E43E3" w:rsidRDefault="005E43E3" w:rsidP="005E43E3">
      <w:pPr>
        <w:spacing w:line="1" w:lineRule="exact"/>
        <w:rPr>
          <w:sz w:val="20"/>
          <w:szCs w:val="20"/>
        </w:rPr>
      </w:pPr>
    </w:p>
    <w:p w:rsidR="005E43E3" w:rsidRDefault="005E43E3" w:rsidP="005E43E3">
      <w:pPr>
        <w:widowControl/>
        <w:numPr>
          <w:ilvl w:val="0"/>
          <w:numId w:val="11"/>
        </w:numPr>
        <w:tabs>
          <w:tab w:val="left" w:pos="540"/>
        </w:tabs>
        <w:autoSpaceDE/>
        <w:autoSpaceDN/>
        <w:spacing w:line="235" w:lineRule="auto"/>
        <w:ind w:left="540" w:hanging="278"/>
        <w:rPr>
          <w:sz w:val="24"/>
          <w:szCs w:val="24"/>
        </w:rPr>
      </w:pPr>
      <w:r>
        <w:rPr>
          <w:sz w:val="24"/>
          <w:szCs w:val="24"/>
        </w:rPr>
        <w:t xml:space="preserve">Акции, </w:t>
      </w:r>
      <w:proofErr w:type="spellStart"/>
      <w:r>
        <w:rPr>
          <w:sz w:val="24"/>
          <w:szCs w:val="24"/>
        </w:rPr>
        <w:t>посвящѐнные</w:t>
      </w:r>
      <w:proofErr w:type="spellEnd"/>
      <w:r>
        <w:rPr>
          <w:sz w:val="24"/>
          <w:szCs w:val="24"/>
        </w:rPr>
        <w:t xml:space="preserve"> значимым датам страны.</w:t>
      </w:r>
    </w:p>
    <w:p w:rsidR="005E43E3" w:rsidRDefault="005E43E3" w:rsidP="005E43E3">
      <w:pPr>
        <w:widowControl/>
        <w:numPr>
          <w:ilvl w:val="0"/>
          <w:numId w:val="11"/>
        </w:numPr>
        <w:tabs>
          <w:tab w:val="left" w:pos="540"/>
        </w:tabs>
        <w:autoSpaceDE/>
        <w:autoSpaceDN/>
        <w:ind w:left="540" w:hanging="278"/>
        <w:rPr>
          <w:sz w:val="24"/>
          <w:szCs w:val="24"/>
        </w:rPr>
      </w:pPr>
      <w:r>
        <w:rPr>
          <w:sz w:val="24"/>
          <w:szCs w:val="24"/>
        </w:rPr>
        <w:t>Посвящение в гимназисты.</w:t>
      </w:r>
    </w:p>
    <w:p w:rsidR="005E43E3" w:rsidRDefault="005E43E3" w:rsidP="005E43E3">
      <w:pPr>
        <w:spacing w:line="12" w:lineRule="exact"/>
        <w:rPr>
          <w:sz w:val="24"/>
          <w:szCs w:val="24"/>
        </w:rPr>
      </w:pPr>
    </w:p>
    <w:p w:rsidR="005E43E3" w:rsidRDefault="005E43E3" w:rsidP="005E43E3">
      <w:pPr>
        <w:widowControl/>
        <w:numPr>
          <w:ilvl w:val="0"/>
          <w:numId w:val="11"/>
        </w:numPr>
        <w:tabs>
          <w:tab w:val="left" w:pos="540"/>
        </w:tabs>
        <w:autoSpaceDE/>
        <w:autoSpaceDN/>
        <w:spacing w:line="236" w:lineRule="auto"/>
        <w:ind w:left="540" w:right="20" w:hanging="278"/>
        <w:jc w:val="both"/>
        <w:rPr>
          <w:sz w:val="24"/>
          <w:szCs w:val="24"/>
        </w:rPr>
      </w:pPr>
      <w:r>
        <w:rPr>
          <w:sz w:val="24"/>
          <w:szCs w:val="24"/>
        </w:rPr>
        <w:t>Мероприятия с использованием интерактивных локаций и тематических активностей: «Неделя толерантности», «Неделя профориентации», «Неделя российской науки», «Декада «Мы – за ЗОЖ!»», «Марафон добрых дел».</w:t>
      </w:r>
    </w:p>
    <w:p w:rsidR="005E43E3" w:rsidRDefault="005E43E3" w:rsidP="005E43E3">
      <w:pPr>
        <w:spacing w:line="1" w:lineRule="exact"/>
        <w:rPr>
          <w:sz w:val="24"/>
          <w:szCs w:val="24"/>
        </w:rPr>
      </w:pPr>
    </w:p>
    <w:p w:rsidR="005E43E3" w:rsidRDefault="005E43E3" w:rsidP="005E43E3">
      <w:pPr>
        <w:widowControl/>
        <w:numPr>
          <w:ilvl w:val="0"/>
          <w:numId w:val="11"/>
        </w:numPr>
        <w:tabs>
          <w:tab w:val="left" w:pos="540"/>
        </w:tabs>
        <w:autoSpaceDE/>
        <w:autoSpaceDN/>
        <w:ind w:left="540" w:hanging="278"/>
        <w:rPr>
          <w:sz w:val="24"/>
          <w:szCs w:val="24"/>
        </w:rPr>
      </w:pPr>
      <w:r>
        <w:rPr>
          <w:sz w:val="24"/>
          <w:szCs w:val="24"/>
        </w:rPr>
        <w:t>КТД «Новогодний карнавал».</w:t>
      </w:r>
    </w:p>
    <w:p w:rsidR="005E43E3" w:rsidRPr="0025298C" w:rsidRDefault="005E43E3" w:rsidP="005E43E3">
      <w:pPr>
        <w:widowControl/>
        <w:numPr>
          <w:ilvl w:val="0"/>
          <w:numId w:val="11"/>
        </w:numPr>
        <w:tabs>
          <w:tab w:val="left" w:pos="540"/>
        </w:tabs>
        <w:autoSpaceDE/>
        <w:autoSpaceDN/>
        <w:ind w:left="540" w:hanging="278"/>
        <w:rPr>
          <w:sz w:val="24"/>
          <w:szCs w:val="24"/>
        </w:rPr>
      </w:pPr>
      <w:r>
        <w:rPr>
          <w:sz w:val="24"/>
          <w:szCs w:val="24"/>
        </w:rPr>
        <w:t>День школьного самоуправления.</w:t>
      </w:r>
    </w:p>
    <w:p w:rsidR="005E43E3" w:rsidRDefault="005E43E3" w:rsidP="005E43E3">
      <w:pPr>
        <w:widowControl/>
        <w:numPr>
          <w:ilvl w:val="0"/>
          <w:numId w:val="11"/>
        </w:numPr>
        <w:tabs>
          <w:tab w:val="left" w:pos="540"/>
        </w:tabs>
        <w:autoSpaceDE/>
        <w:autoSpaceDN/>
        <w:ind w:left="540" w:hanging="278"/>
        <w:rPr>
          <w:sz w:val="24"/>
          <w:szCs w:val="24"/>
        </w:rPr>
      </w:pPr>
      <w:r>
        <w:rPr>
          <w:sz w:val="24"/>
          <w:szCs w:val="24"/>
        </w:rPr>
        <w:t>Интерактивная игра «Космический бум».</w:t>
      </w:r>
    </w:p>
    <w:p w:rsidR="005E43E3" w:rsidRDefault="005E43E3" w:rsidP="005E43E3">
      <w:pPr>
        <w:widowControl/>
        <w:numPr>
          <w:ilvl w:val="0"/>
          <w:numId w:val="11"/>
        </w:numPr>
        <w:tabs>
          <w:tab w:val="left" w:pos="540"/>
        </w:tabs>
        <w:autoSpaceDE/>
        <w:autoSpaceDN/>
        <w:ind w:left="540" w:hanging="278"/>
        <w:rPr>
          <w:sz w:val="24"/>
          <w:szCs w:val="24"/>
        </w:rPr>
      </w:pPr>
      <w:r>
        <w:rPr>
          <w:sz w:val="24"/>
          <w:szCs w:val="24"/>
        </w:rPr>
        <w:t>Праздник «Прощание с букварем».</w:t>
      </w:r>
    </w:p>
    <w:p w:rsidR="005E43E3" w:rsidRDefault="005E43E3" w:rsidP="005E43E3">
      <w:pPr>
        <w:widowControl/>
        <w:numPr>
          <w:ilvl w:val="0"/>
          <w:numId w:val="11"/>
        </w:numPr>
        <w:tabs>
          <w:tab w:val="left" w:pos="540"/>
        </w:tabs>
        <w:autoSpaceDE/>
        <w:autoSpaceDN/>
        <w:ind w:left="540" w:hanging="278"/>
        <w:rPr>
          <w:sz w:val="24"/>
          <w:szCs w:val="24"/>
        </w:rPr>
      </w:pPr>
      <w:r>
        <w:rPr>
          <w:sz w:val="24"/>
          <w:szCs w:val="24"/>
        </w:rPr>
        <w:t>Праздники Последнего звонка.</w:t>
      </w:r>
    </w:p>
    <w:p w:rsidR="005E43E3" w:rsidRDefault="005E43E3" w:rsidP="005E43E3">
      <w:pPr>
        <w:widowControl/>
        <w:numPr>
          <w:ilvl w:val="0"/>
          <w:numId w:val="11"/>
        </w:numPr>
        <w:tabs>
          <w:tab w:val="left" w:pos="540"/>
        </w:tabs>
        <w:autoSpaceDE/>
        <w:autoSpaceDN/>
        <w:ind w:left="540" w:hanging="278"/>
        <w:rPr>
          <w:sz w:val="24"/>
          <w:szCs w:val="24"/>
        </w:rPr>
      </w:pPr>
      <w:r>
        <w:rPr>
          <w:sz w:val="24"/>
          <w:szCs w:val="24"/>
        </w:rPr>
        <w:t>Торжественная церемония вручения аттестатов.</w:t>
      </w:r>
    </w:p>
    <w:p w:rsidR="005E43E3" w:rsidRDefault="005E43E3" w:rsidP="005E43E3">
      <w:pPr>
        <w:spacing w:line="12" w:lineRule="exact"/>
        <w:rPr>
          <w:sz w:val="24"/>
          <w:szCs w:val="24"/>
        </w:rPr>
      </w:pPr>
    </w:p>
    <w:p w:rsidR="005E43E3" w:rsidRPr="0025298C" w:rsidRDefault="005E43E3" w:rsidP="005E43E3">
      <w:pPr>
        <w:widowControl/>
        <w:numPr>
          <w:ilvl w:val="0"/>
          <w:numId w:val="11"/>
        </w:numPr>
        <w:tabs>
          <w:tab w:val="left" w:pos="543"/>
        </w:tabs>
        <w:autoSpaceDE/>
        <w:autoSpaceDN/>
        <w:spacing w:line="234" w:lineRule="auto"/>
        <w:ind w:right="260"/>
        <w:rPr>
          <w:sz w:val="20"/>
          <w:szCs w:val="20"/>
        </w:rPr>
      </w:pPr>
      <w:r>
        <w:rPr>
          <w:sz w:val="24"/>
          <w:szCs w:val="24"/>
        </w:rPr>
        <w:t>Спортивные мероприятия в рамках деятельности школьного спортивного клуба и т.д.</w:t>
      </w:r>
    </w:p>
    <w:p w:rsidR="005E43E3" w:rsidRPr="0025298C" w:rsidRDefault="005E43E3" w:rsidP="005E43E3"/>
    <w:p w:rsidR="00A74B18" w:rsidRPr="00A74B18" w:rsidRDefault="00A74B18" w:rsidP="00A74B18">
      <w:pPr>
        <w:rPr>
          <w:sz w:val="24"/>
        </w:rPr>
      </w:pPr>
    </w:p>
    <w:p w:rsidR="000E2CA5" w:rsidRDefault="000E2CA5" w:rsidP="00A74B18">
      <w:pPr>
        <w:pStyle w:val="a4"/>
        <w:spacing w:before="4"/>
        <w:ind w:left="0"/>
        <w:jc w:val="right"/>
      </w:pPr>
    </w:p>
    <w:p w:rsidR="00A74B18" w:rsidRDefault="00A74B18" w:rsidP="00A74B18">
      <w:pPr>
        <w:pStyle w:val="1"/>
        <w:spacing w:line="240" w:lineRule="auto"/>
        <w:ind w:right="1693"/>
        <w:jc w:val="right"/>
      </w:pPr>
      <w:r>
        <w:rPr>
          <w:lang w:val="tt-RU"/>
        </w:rPr>
        <w:t xml:space="preserve"> </w:t>
      </w:r>
      <w:r w:rsidR="009C14F7">
        <w:t>Виды, формы и содержание воспитательной деятельности.</w:t>
      </w:r>
    </w:p>
    <w:p w:rsidR="000E2CA5" w:rsidRDefault="009C14F7" w:rsidP="00A74B18">
      <w:pPr>
        <w:pStyle w:val="1"/>
        <w:spacing w:line="240" w:lineRule="auto"/>
        <w:ind w:right="3499"/>
        <w:jc w:val="right"/>
      </w:pPr>
      <w:r>
        <w:rPr>
          <w:spacing w:val="-57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«Урочная деятельность».</w:t>
      </w:r>
    </w:p>
    <w:p w:rsidR="000E2CA5" w:rsidRDefault="009C14F7">
      <w:pPr>
        <w:pStyle w:val="a4"/>
        <w:ind w:right="461"/>
        <w:jc w:val="left"/>
      </w:pPr>
      <w:r>
        <w:t>Реализация</w:t>
      </w:r>
      <w:r>
        <w:rPr>
          <w:spacing w:val="40"/>
        </w:rPr>
        <w:t xml:space="preserve"> </w:t>
      </w:r>
      <w:r>
        <w:t>воспитательного</w:t>
      </w:r>
      <w:r>
        <w:rPr>
          <w:spacing w:val="38"/>
        </w:rPr>
        <w:t xml:space="preserve"> </w:t>
      </w:r>
      <w:r>
        <w:t>потенциала</w:t>
      </w:r>
      <w:r>
        <w:rPr>
          <w:spacing w:val="40"/>
        </w:rPr>
        <w:t xml:space="preserve"> </w:t>
      </w:r>
      <w:r>
        <w:t>уроков</w:t>
      </w:r>
      <w:r>
        <w:rPr>
          <w:spacing w:val="38"/>
        </w:rPr>
        <w:t xml:space="preserve"> </w:t>
      </w:r>
      <w:r>
        <w:t>(урочной</w:t>
      </w:r>
      <w:r>
        <w:rPr>
          <w:spacing w:val="39"/>
        </w:rPr>
        <w:t xml:space="preserve"> </w:t>
      </w:r>
      <w:r>
        <w:t>деятельности,</w:t>
      </w:r>
      <w:r>
        <w:rPr>
          <w:spacing w:val="38"/>
        </w:rPr>
        <w:t xml:space="preserve"> </w:t>
      </w:r>
      <w:r>
        <w:t>аудиторных</w:t>
      </w:r>
      <w:r>
        <w:rPr>
          <w:spacing w:val="-57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максимально</w:t>
      </w:r>
      <w:r>
        <w:rPr>
          <w:spacing w:val="-2"/>
        </w:rPr>
        <w:t xml:space="preserve"> </w:t>
      </w:r>
      <w:r>
        <w:t>допустимой</w:t>
      </w:r>
      <w:r>
        <w:rPr>
          <w:spacing w:val="2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нагрузки)</w:t>
      </w:r>
      <w:r>
        <w:rPr>
          <w:spacing w:val="-1"/>
        </w:rPr>
        <w:t xml:space="preserve"> </w:t>
      </w:r>
      <w:r>
        <w:t>предусматривает: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2" w:firstLine="0"/>
        <w:rPr>
          <w:sz w:val="24"/>
        </w:rPr>
      </w:pPr>
      <w:r>
        <w:rPr>
          <w:sz w:val="24"/>
        </w:rPr>
        <w:t>максимальное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вспомогательных материалов,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проблемных 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обсуждений;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2" w:firstLine="0"/>
        <w:rPr>
          <w:sz w:val="24"/>
        </w:rPr>
      </w:pPr>
      <w:r>
        <w:rPr>
          <w:sz w:val="24"/>
        </w:rPr>
        <w:t>включение учителями в рабочие программы по учебным предметам, курсам, модулям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60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уроков, занятий;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line="237" w:lineRule="auto"/>
        <w:ind w:right="587" w:firstLine="0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 работы;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0" w:firstLine="0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идеалом,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воспитания;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8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6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явлениям,</w:t>
      </w:r>
      <w:r>
        <w:rPr>
          <w:spacing w:val="-57"/>
          <w:sz w:val="24"/>
        </w:rPr>
        <w:t xml:space="preserve"> </w:t>
      </w:r>
      <w:r>
        <w:rPr>
          <w:sz w:val="24"/>
        </w:rPr>
        <w:t>лицам;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4" w:firstLine="0"/>
        <w:rPr>
          <w:sz w:val="24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6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3" w:firstLine="0"/>
        <w:rPr>
          <w:sz w:val="24"/>
        </w:rPr>
      </w:pPr>
      <w:r>
        <w:rPr>
          <w:sz w:val="24"/>
        </w:rPr>
        <w:t>побуждение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укладу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2" w:firstLine="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мотивированных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3" w:firstLine="0"/>
        <w:rPr>
          <w:sz w:val="24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направленности.</w:t>
      </w:r>
    </w:p>
    <w:p w:rsidR="000E2CA5" w:rsidRDefault="000E2CA5">
      <w:pPr>
        <w:pStyle w:val="a4"/>
        <w:spacing w:before="10"/>
        <w:ind w:left="0"/>
        <w:jc w:val="left"/>
        <w:rPr>
          <w:sz w:val="23"/>
        </w:rPr>
      </w:pPr>
    </w:p>
    <w:p w:rsidR="000E2CA5" w:rsidRDefault="009C14F7">
      <w:pPr>
        <w:pStyle w:val="1"/>
        <w:jc w:val="left"/>
      </w:pPr>
      <w:r>
        <w:t>Модуль</w:t>
      </w:r>
      <w:r>
        <w:rPr>
          <w:spacing w:val="-1"/>
        </w:rPr>
        <w:t xml:space="preserve"> </w:t>
      </w:r>
      <w:r>
        <w:t>«Внеурочная</w:t>
      </w:r>
      <w:r>
        <w:rPr>
          <w:spacing w:val="-4"/>
        </w:rPr>
        <w:t xml:space="preserve"> </w:t>
      </w:r>
      <w:r>
        <w:t>деятельность».</w:t>
      </w:r>
    </w:p>
    <w:p w:rsidR="005E43E3" w:rsidRPr="005E43E3" w:rsidRDefault="009C14F7" w:rsidP="005E43E3">
      <w:pPr>
        <w:pStyle w:val="a4"/>
        <w:spacing w:line="274" w:lineRule="exact"/>
        <w:jc w:val="left"/>
      </w:pPr>
      <w:r>
        <w:t>Реализация</w:t>
      </w:r>
      <w:r>
        <w:rPr>
          <w:spacing w:val="40"/>
        </w:rPr>
        <w:t xml:space="preserve"> </w:t>
      </w:r>
      <w:r>
        <w:t>воспитательного</w:t>
      </w:r>
      <w:r>
        <w:rPr>
          <w:spacing w:val="38"/>
        </w:rPr>
        <w:t xml:space="preserve"> </w:t>
      </w:r>
      <w:r>
        <w:t>потенциала</w:t>
      </w:r>
      <w:r>
        <w:rPr>
          <w:spacing w:val="40"/>
        </w:rPr>
        <w:t xml:space="preserve"> </w:t>
      </w:r>
      <w:r>
        <w:t>внеурочной</w:t>
      </w:r>
      <w:r>
        <w:rPr>
          <w:spacing w:val="42"/>
        </w:rPr>
        <w:t xml:space="preserve"> </w:t>
      </w:r>
      <w:r>
        <w:t>деятельности</w:t>
      </w:r>
      <w:r>
        <w:rPr>
          <w:spacing w:val="41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целях</w:t>
      </w:r>
      <w:r>
        <w:rPr>
          <w:spacing w:val="41"/>
        </w:rPr>
        <w:t xml:space="preserve"> </w:t>
      </w:r>
      <w:r>
        <w:t>обеспечения</w:t>
      </w:r>
    </w:p>
    <w:p w:rsidR="000E2CA5" w:rsidRDefault="009C14F7">
      <w:pPr>
        <w:pStyle w:val="a4"/>
        <w:spacing w:before="74"/>
        <w:ind w:right="586"/>
      </w:pPr>
      <w:r>
        <w:t>индивидуальных потребностей обучающихся осуществляется в рамках выбранных ими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ВД),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2"/>
        </w:rPr>
        <w:t xml:space="preserve"> </w:t>
      </w:r>
      <w:r>
        <w:t>общеразвивающих</w:t>
      </w:r>
      <w:r>
        <w:rPr>
          <w:spacing w:val="-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(далее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ДООП):</w:t>
      </w:r>
    </w:p>
    <w:p w:rsidR="000E2CA5" w:rsidRDefault="009C14F7">
      <w:pPr>
        <w:pStyle w:val="a4"/>
        <w:spacing w:before="1"/>
        <w:ind w:right="584"/>
      </w:pPr>
      <w:r>
        <w:t>занятия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гражданско-патриотической,</w:t>
      </w:r>
      <w:r>
        <w:rPr>
          <w:spacing w:val="1"/>
        </w:rPr>
        <w:t xml:space="preserve"> </w:t>
      </w:r>
      <w:r>
        <w:t>военно-патриотической,</w:t>
      </w:r>
      <w:r>
        <w:rPr>
          <w:spacing w:val="1"/>
        </w:rPr>
        <w:t xml:space="preserve"> </w:t>
      </w:r>
      <w:r>
        <w:t>краеведческой,</w:t>
      </w:r>
      <w:r>
        <w:rPr>
          <w:spacing w:val="70"/>
        </w:rPr>
        <w:t xml:space="preserve"> </w:t>
      </w:r>
      <w:r>
        <w:t>историко-культурной</w:t>
      </w:r>
      <w:r>
        <w:rPr>
          <w:spacing w:val="71"/>
        </w:rPr>
        <w:t xml:space="preserve"> </w:t>
      </w:r>
      <w:r>
        <w:t>направленности:</w:t>
      </w:r>
      <w:r>
        <w:rPr>
          <w:spacing w:val="69"/>
        </w:rPr>
        <w:t xml:space="preserve"> </w:t>
      </w:r>
      <w:r>
        <w:t>ВД</w:t>
      </w:r>
      <w:r>
        <w:rPr>
          <w:spacing w:val="74"/>
        </w:rPr>
        <w:t xml:space="preserve"> </w:t>
      </w:r>
      <w:r>
        <w:t>«Разговоры</w:t>
      </w:r>
      <w:r>
        <w:rPr>
          <w:spacing w:val="70"/>
        </w:rPr>
        <w:t xml:space="preserve"> </w:t>
      </w:r>
      <w:r>
        <w:t>о</w:t>
      </w:r>
      <w:r>
        <w:rPr>
          <w:spacing w:val="70"/>
        </w:rPr>
        <w:t xml:space="preserve"> </w:t>
      </w:r>
      <w:proofErr w:type="gramStart"/>
      <w:r>
        <w:t>важном</w:t>
      </w:r>
      <w:proofErr w:type="gramEnd"/>
      <w:r>
        <w:t>»,</w:t>
      </w:r>
      <w:r>
        <w:rPr>
          <w:spacing w:val="78"/>
        </w:rPr>
        <w:t xml:space="preserve"> </w:t>
      </w:r>
      <w:r>
        <w:t>ВД</w:t>
      </w:r>
    </w:p>
    <w:p w:rsidR="000E2CA5" w:rsidRDefault="009C14F7">
      <w:pPr>
        <w:ind w:left="402"/>
        <w:jc w:val="both"/>
      </w:pPr>
      <w:r>
        <w:t>«Россия</w:t>
      </w:r>
      <w:r>
        <w:rPr>
          <w:spacing w:val="52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мои</w:t>
      </w:r>
      <w:r>
        <w:rPr>
          <w:spacing w:val="52"/>
        </w:rPr>
        <w:t xml:space="preserve"> </w:t>
      </w:r>
      <w:r>
        <w:t>горизонты»,</w:t>
      </w:r>
      <w:r>
        <w:rPr>
          <w:spacing w:val="55"/>
        </w:rPr>
        <w:t xml:space="preserve"> </w:t>
      </w:r>
      <w:r>
        <w:t>ВД</w:t>
      </w:r>
      <w:r>
        <w:rPr>
          <w:spacing w:val="57"/>
        </w:rPr>
        <w:t xml:space="preserve"> </w:t>
      </w:r>
      <w:r>
        <w:t>«Школа</w:t>
      </w:r>
      <w:r>
        <w:rPr>
          <w:spacing w:val="53"/>
        </w:rPr>
        <w:t xml:space="preserve"> </w:t>
      </w:r>
      <w:r>
        <w:t>лидеров</w:t>
      </w:r>
      <w:r>
        <w:rPr>
          <w:spacing w:val="53"/>
        </w:rPr>
        <w:t xml:space="preserve"> </w:t>
      </w:r>
      <w:r>
        <w:t>РДДМ»;</w:t>
      </w:r>
    </w:p>
    <w:p w:rsidR="000E2CA5" w:rsidRDefault="009C14F7">
      <w:pPr>
        <w:ind w:left="402" w:right="584"/>
        <w:jc w:val="both"/>
      </w:pP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направленности: </w:t>
      </w:r>
      <w:r>
        <w:t xml:space="preserve"> ВД </w:t>
      </w:r>
      <w:r>
        <w:rPr>
          <w:sz w:val="24"/>
        </w:rPr>
        <w:t>«Финансовая грамотность на 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»</w:t>
      </w:r>
      <w:r>
        <w:t>».</w:t>
      </w:r>
    </w:p>
    <w:p w:rsidR="000E2CA5" w:rsidRDefault="009C14F7">
      <w:pPr>
        <w:pStyle w:val="a4"/>
        <w:spacing w:before="1"/>
      </w:pPr>
      <w:r>
        <w:t>курсы,</w:t>
      </w:r>
      <w:r>
        <w:rPr>
          <w:spacing w:val="47"/>
        </w:rPr>
        <w:t xml:space="preserve"> </w:t>
      </w:r>
      <w:r>
        <w:t>занятия</w:t>
      </w:r>
      <w:r>
        <w:rPr>
          <w:spacing w:val="47"/>
        </w:rPr>
        <w:t xml:space="preserve"> </w:t>
      </w:r>
      <w:r>
        <w:t>оздоровительной</w:t>
      </w:r>
      <w:r>
        <w:rPr>
          <w:spacing w:val="46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спортивной</w:t>
      </w:r>
      <w:r>
        <w:rPr>
          <w:spacing w:val="48"/>
        </w:rPr>
        <w:t xml:space="preserve"> </w:t>
      </w:r>
      <w:r>
        <w:t>направленности:</w:t>
      </w:r>
      <w:r>
        <w:rPr>
          <w:spacing w:val="48"/>
          <w:sz w:val="22"/>
        </w:rPr>
        <w:t xml:space="preserve"> </w:t>
      </w:r>
      <w:r>
        <w:t>ДООП</w:t>
      </w:r>
    </w:p>
    <w:p w:rsidR="000E2CA5" w:rsidRDefault="009C14F7">
      <w:pPr>
        <w:pStyle w:val="a4"/>
      </w:pPr>
      <w:r>
        <w:t>«</w:t>
      </w:r>
      <w:r w:rsidR="00A74B18">
        <w:rPr>
          <w:lang w:val="tt-RU"/>
        </w:rPr>
        <w:t>Наөионалҗная борьба</w:t>
      </w:r>
      <w:r>
        <w:t>»;</w:t>
      </w:r>
      <w:r w:rsidR="00A74B18">
        <w:t xml:space="preserve"> ОФП</w:t>
      </w:r>
    </w:p>
    <w:p w:rsidR="000E2CA5" w:rsidRDefault="009C14F7">
      <w:pPr>
        <w:pStyle w:val="1"/>
        <w:spacing w:before="5"/>
      </w:pPr>
      <w:r>
        <w:t>Модуль</w:t>
      </w:r>
      <w:r>
        <w:rPr>
          <w:spacing w:val="-2"/>
        </w:rPr>
        <w:t xml:space="preserve"> </w:t>
      </w:r>
      <w:r>
        <w:t>«Классное</w:t>
      </w:r>
      <w:r>
        <w:rPr>
          <w:spacing w:val="-2"/>
        </w:rPr>
        <w:t xml:space="preserve"> </w:t>
      </w:r>
      <w:r>
        <w:t>руководство».</w:t>
      </w:r>
    </w:p>
    <w:p w:rsidR="000E2CA5" w:rsidRDefault="009C14F7">
      <w:pPr>
        <w:pStyle w:val="a4"/>
        <w:ind w:right="59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 работников, осуществляющих классное руководство в качестве особого</w:t>
      </w:r>
      <w:r>
        <w:rPr>
          <w:spacing w:val="1"/>
        </w:rPr>
        <w:t xml:space="preserve"> </w:t>
      </w:r>
      <w:r>
        <w:t>вида педагогической деятельности, направленной, в первую очередь, на решение 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социализации</w:t>
      </w:r>
      <w:r>
        <w:rPr>
          <w:spacing w:val="-1"/>
        </w:rPr>
        <w:t xml:space="preserve"> </w:t>
      </w:r>
      <w:r>
        <w:t>обучающихся, предусматривает: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2" w:line="237" w:lineRule="auto"/>
        <w:ind w:right="591" w:firstLine="0"/>
        <w:rPr>
          <w:sz w:val="24"/>
        </w:rPr>
      </w:pP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часов/мероприятий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целевой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 (не</w:t>
      </w:r>
      <w:r>
        <w:rPr>
          <w:spacing w:val="-1"/>
          <w:sz w:val="24"/>
        </w:rPr>
        <w:t xml:space="preserve"> </w:t>
      </w:r>
      <w:r>
        <w:rPr>
          <w:sz w:val="24"/>
        </w:rPr>
        <w:t>реже</w:t>
      </w:r>
      <w:r>
        <w:rPr>
          <w:spacing w:val="-3"/>
          <w:sz w:val="24"/>
        </w:rPr>
        <w:t xml:space="preserve"> </w:t>
      </w:r>
      <w:r>
        <w:rPr>
          <w:sz w:val="24"/>
        </w:rPr>
        <w:t>1 раза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неделю);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4" w:line="237" w:lineRule="auto"/>
        <w:ind w:right="590" w:firstLine="0"/>
        <w:rPr>
          <w:sz w:val="24"/>
        </w:rPr>
      </w:pPr>
      <w:r>
        <w:rPr>
          <w:sz w:val="24"/>
        </w:rPr>
        <w:t>еженедельное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информационно-просветительских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важном</w:t>
      </w:r>
      <w:proofErr w:type="gramEnd"/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деятельности);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3"/>
        <w:ind w:right="594" w:firstLine="0"/>
        <w:rPr>
          <w:sz w:val="24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общешкольных делах, мероприятиях, оказание необходимой помощи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в 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 и анализе;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6" w:firstLine="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 дел, позволяющих вовлекать в них обучающихся с разными 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1" w:firstLine="0"/>
        <w:rPr>
          <w:sz w:val="24"/>
        </w:rPr>
      </w:pPr>
      <w:r>
        <w:rPr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внеучебные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 классные</w:t>
      </w:r>
      <w:r>
        <w:rPr>
          <w:spacing w:val="-2"/>
          <w:sz w:val="24"/>
        </w:rPr>
        <w:t xml:space="preserve"> </w:t>
      </w:r>
      <w:r>
        <w:rPr>
          <w:sz w:val="24"/>
        </w:rPr>
        <w:t>вечера;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line="237" w:lineRule="auto"/>
        <w:ind w:right="585" w:firstLine="0"/>
        <w:rPr>
          <w:sz w:val="24"/>
        </w:rPr>
      </w:pPr>
      <w:r>
        <w:rPr>
          <w:sz w:val="24"/>
        </w:rPr>
        <w:t xml:space="preserve">выработку совместно с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правил поведения класса, участие в 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2"/>
        <w:ind w:right="590" w:firstLine="0"/>
        <w:rPr>
          <w:sz w:val="24"/>
        </w:rPr>
      </w:pPr>
      <w:r>
        <w:rPr>
          <w:sz w:val="24"/>
        </w:rPr>
        <w:t>изучение особенностей личностного развития обучающихся путем наблюдения за их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поведением, в специально создаваемых педагогических ситуациях, в играх, беседах по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проблемам;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сверяются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(при необходимости)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педагогом-психологом;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7" w:firstLine="0"/>
        <w:rPr>
          <w:sz w:val="24"/>
        </w:rPr>
      </w:pPr>
      <w:r>
        <w:rPr>
          <w:sz w:val="24"/>
        </w:rPr>
        <w:t>доверительное общение и поддержку обучающихся в решении проблем (налаживание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совместный поиск решений проблем, коррекцию поведения обучающихся через частные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1" w:line="237" w:lineRule="auto"/>
        <w:ind w:right="592" w:firstLine="0"/>
        <w:rPr>
          <w:sz w:val="24"/>
        </w:rPr>
      </w:pP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работу с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класса по ведению 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они</w:t>
      </w:r>
      <w:r>
        <w:rPr>
          <w:spacing w:val="-4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учебные,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творческие,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2"/>
        <w:ind w:right="588" w:firstLine="0"/>
        <w:rPr>
          <w:sz w:val="24"/>
        </w:rPr>
      </w:pPr>
      <w:r>
        <w:rPr>
          <w:sz w:val="24"/>
        </w:rPr>
        <w:t>регулярные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формирование единства требований по вопросам воспитания и обучения, предупреждение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разрешение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конфликтов 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учителями 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обучающимися;</w:t>
      </w:r>
    </w:p>
    <w:p w:rsidR="00A74B18" w:rsidRPr="00A74B18" w:rsidRDefault="009C14F7" w:rsidP="00A74B18">
      <w:pPr>
        <w:pStyle w:val="a5"/>
        <w:numPr>
          <w:ilvl w:val="0"/>
          <w:numId w:val="4"/>
        </w:numPr>
        <w:tabs>
          <w:tab w:val="left" w:pos="686"/>
        </w:tabs>
        <w:ind w:right="584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 воспитательных влияний педагогов на обучающихся, привлечение учителе</w:t>
      </w:r>
      <w:proofErr w:type="gramStart"/>
      <w:r>
        <w:rPr>
          <w:sz w:val="24"/>
        </w:rPr>
        <w:t>й-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предметников к участию в классных делах, дающих им возможность лучше узнавать 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6"/>
          <w:sz w:val="24"/>
        </w:rPr>
        <w:t xml:space="preserve"> </w:t>
      </w:r>
      <w:r>
        <w:rPr>
          <w:sz w:val="24"/>
        </w:rPr>
        <w:t>общаясь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наблюдая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6"/>
          <w:sz w:val="24"/>
        </w:rPr>
        <w:t xml:space="preserve"> </w:t>
      </w:r>
      <w:r>
        <w:rPr>
          <w:sz w:val="24"/>
        </w:rPr>
        <w:t>во</w:t>
      </w:r>
      <w:r>
        <w:rPr>
          <w:spacing w:val="5"/>
          <w:sz w:val="24"/>
        </w:rPr>
        <w:t xml:space="preserve"> </w:t>
      </w:r>
      <w:proofErr w:type="spellStart"/>
      <w:r>
        <w:rPr>
          <w:sz w:val="24"/>
        </w:rPr>
        <w:t>внеучебной</w:t>
      </w:r>
      <w:proofErr w:type="spellEnd"/>
      <w:r>
        <w:rPr>
          <w:spacing w:val="7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7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</w:p>
    <w:p w:rsidR="000E2CA5" w:rsidRDefault="009C14F7">
      <w:pPr>
        <w:pStyle w:val="a4"/>
        <w:spacing w:before="74"/>
      </w:pPr>
      <w:r>
        <w:t>родительских</w:t>
      </w:r>
      <w:r>
        <w:rPr>
          <w:spacing w:val="-3"/>
        </w:rPr>
        <w:t xml:space="preserve"> </w:t>
      </w:r>
      <w:proofErr w:type="gramStart"/>
      <w:r>
        <w:t>собраниях</w:t>
      </w:r>
      <w:proofErr w:type="gramEnd"/>
      <w:r>
        <w:rPr>
          <w:spacing w:val="-3"/>
        </w:rPr>
        <w:t xml:space="preserve"> </w:t>
      </w:r>
      <w:r>
        <w:t>класса;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1"/>
        <w:ind w:right="589" w:firstLine="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раза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четверть),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 в классе, жизни класса в целом, помощь родителям и иным членам семьи 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 администрацией;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8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(актива)</w:t>
      </w:r>
      <w:r>
        <w:rPr>
          <w:spacing w:val="6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участвующего в решении вопросов воспитания и обучения в классе, общеобразовательной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1"/>
        <w:ind w:right="592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line="276" w:lineRule="exact"/>
        <w:ind w:left="685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мероприятий.</w:t>
      </w:r>
    </w:p>
    <w:p w:rsidR="000E2CA5" w:rsidRDefault="000E2CA5">
      <w:pPr>
        <w:pStyle w:val="a4"/>
        <w:spacing w:before="3"/>
        <w:ind w:left="0"/>
        <w:jc w:val="left"/>
      </w:pPr>
    </w:p>
    <w:p w:rsidR="000E2CA5" w:rsidRDefault="009C14F7">
      <w:pPr>
        <w:pStyle w:val="1"/>
      </w:pPr>
      <w:r>
        <w:t>Модуль</w:t>
      </w:r>
      <w:r>
        <w:rPr>
          <w:spacing w:val="-2"/>
        </w:rPr>
        <w:t xml:space="preserve"> </w:t>
      </w:r>
      <w:r>
        <w:t>«Основные школьные</w:t>
      </w:r>
      <w:r>
        <w:rPr>
          <w:spacing w:val="-3"/>
        </w:rPr>
        <w:t xml:space="preserve"> </w:t>
      </w:r>
      <w:r>
        <w:t>дела».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line="275" w:lineRule="exact"/>
        <w:ind w:left="685"/>
        <w:rPr>
          <w:i/>
          <w:sz w:val="24"/>
        </w:rPr>
      </w:pP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</w:t>
      </w:r>
      <w:r>
        <w:rPr>
          <w:spacing w:val="-7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i/>
          <w:sz w:val="24"/>
        </w:rPr>
        <w:t>: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9" w:firstLine="0"/>
        <w:rPr>
          <w:sz w:val="24"/>
        </w:rPr>
      </w:pPr>
      <w:proofErr w:type="gramStart"/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(театрализованные,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музыкальные,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датами,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акции</w:t>
      </w:r>
      <w:r>
        <w:rPr>
          <w:spacing w:val="60"/>
          <w:sz w:val="24"/>
        </w:rPr>
        <w:t xml:space="preserve"> </w:t>
      </w:r>
      <w:r>
        <w:rPr>
          <w:sz w:val="24"/>
        </w:rPr>
        <w:t>«Мы</w:t>
      </w:r>
      <w:r>
        <w:rPr>
          <w:spacing w:val="1"/>
          <w:sz w:val="24"/>
        </w:rPr>
        <w:t xml:space="preserve"> </w:t>
      </w:r>
      <w:r>
        <w:rPr>
          <w:sz w:val="24"/>
        </w:rPr>
        <w:t>помним!»,</w:t>
      </w:r>
      <w:r>
        <w:rPr>
          <w:spacing w:val="3"/>
          <w:sz w:val="24"/>
        </w:rPr>
        <w:t xml:space="preserve"> </w:t>
      </w:r>
      <w:r>
        <w:rPr>
          <w:sz w:val="24"/>
        </w:rPr>
        <w:t>«Когда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мы едины</w:t>
      </w:r>
      <w:r>
        <w:rPr>
          <w:spacing w:val="1"/>
          <w:sz w:val="24"/>
        </w:rPr>
        <w:t xml:space="preserve"> </w:t>
      </w:r>
      <w:r>
        <w:rPr>
          <w:sz w:val="24"/>
        </w:rPr>
        <w:t>– мы непобедимы»</w:t>
      </w:r>
      <w:r>
        <w:rPr>
          <w:spacing w:val="-4"/>
          <w:sz w:val="24"/>
        </w:rPr>
        <w:t xml:space="preserve"> </w:t>
      </w:r>
      <w:r>
        <w:rPr>
          <w:sz w:val="24"/>
        </w:rPr>
        <w:t>и др.</w:t>
      </w:r>
      <w:proofErr w:type="gramEnd"/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6" w:firstLine="0"/>
        <w:rPr>
          <w:sz w:val="24"/>
        </w:rPr>
      </w:pPr>
      <w:proofErr w:type="gramStart"/>
      <w:r>
        <w:rPr>
          <w:sz w:val="24"/>
        </w:rPr>
        <w:t>участие во всероссийских акциях, посвященных значимым событиям в России, мире -</w:t>
      </w:r>
      <w:r>
        <w:rPr>
          <w:spacing w:val="1"/>
          <w:sz w:val="24"/>
        </w:rPr>
        <w:t xml:space="preserve"> </w:t>
      </w:r>
      <w:r>
        <w:rPr>
          <w:sz w:val="24"/>
        </w:rPr>
        <w:t>акции</w:t>
      </w:r>
      <w:r>
        <w:rPr>
          <w:spacing w:val="1"/>
          <w:sz w:val="24"/>
        </w:rPr>
        <w:t xml:space="preserve"> </w:t>
      </w:r>
      <w:r>
        <w:rPr>
          <w:sz w:val="24"/>
        </w:rPr>
        <w:t>«Блокадный</w:t>
      </w:r>
      <w:r>
        <w:rPr>
          <w:spacing w:val="1"/>
          <w:sz w:val="24"/>
        </w:rPr>
        <w:t xml:space="preserve"> </w:t>
      </w:r>
      <w:r>
        <w:rPr>
          <w:sz w:val="24"/>
        </w:rPr>
        <w:t>хлеб»,</w:t>
      </w:r>
      <w:r>
        <w:rPr>
          <w:spacing w:val="1"/>
          <w:sz w:val="24"/>
        </w:rPr>
        <w:t xml:space="preserve"> </w:t>
      </w:r>
      <w:r>
        <w:rPr>
          <w:sz w:val="24"/>
        </w:rPr>
        <w:t>«Диктант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Победы»,</w:t>
      </w:r>
      <w:r>
        <w:rPr>
          <w:spacing w:val="1"/>
          <w:sz w:val="24"/>
        </w:rPr>
        <w:t xml:space="preserve"> </w:t>
      </w:r>
      <w:r>
        <w:rPr>
          <w:sz w:val="24"/>
        </w:rPr>
        <w:t>«Свеча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памяти»,</w:t>
      </w:r>
      <w:r>
        <w:rPr>
          <w:spacing w:val="1"/>
          <w:sz w:val="24"/>
        </w:rPr>
        <w:t xml:space="preserve"> </w:t>
      </w:r>
      <w:r>
        <w:rPr>
          <w:sz w:val="24"/>
        </w:rPr>
        <w:t>«Час</w:t>
      </w:r>
      <w:r>
        <w:rPr>
          <w:spacing w:val="1"/>
          <w:sz w:val="24"/>
        </w:rPr>
        <w:t xml:space="preserve"> </w:t>
      </w:r>
      <w:r>
        <w:rPr>
          <w:sz w:val="24"/>
        </w:rPr>
        <w:t>Земли»,</w:t>
      </w:r>
      <w:r>
        <w:rPr>
          <w:spacing w:val="60"/>
          <w:sz w:val="24"/>
        </w:rPr>
        <w:t xml:space="preserve"> </w:t>
      </w:r>
      <w:r>
        <w:rPr>
          <w:sz w:val="24"/>
        </w:rPr>
        <w:t>«Сад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памяти»</w:t>
      </w:r>
      <w:r>
        <w:rPr>
          <w:spacing w:val="-8"/>
          <w:sz w:val="24"/>
        </w:rPr>
        <w:t xml:space="preserve"> </w:t>
      </w:r>
      <w:r>
        <w:rPr>
          <w:sz w:val="24"/>
        </w:rPr>
        <w:t>и др.;</w:t>
      </w:r>
      <w:proofErr w:type="gramEnd"/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5" w:firstLine="0"/>
        <w:rPr>
          <w:sz w:val="24"/>
        </w:rPr>
      </w:pPr>
      <w:r>
        <w:rPr>
          <w:sz w:val="24"/>
        </w:rPr>
        <w:t>торжественные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«Я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пятиклассник»,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церемония</w:t>
      </w:r>
      <w:r>
        <w:rPr>
          <w:spacing w:val="-1"/>
          <w:sz w:val="24"/>
        </w:rPr>
        <w:t xml:space="preserve"> </w:t>
      </w:r>
      <w:r>
        <w:rPr>
          <w:sz w:val="24"/>
        </w:rPr>
        <w:t>вручения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аттестатов,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звонка;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9" w:firstLine="0"/>
        <w:rPr>
          <w:sz w:val="24"/>
        </w:rPr>
      </w:pPr>
      <w:r>
        <w:rPr>
          <w:sz w:val="24"/>
        </w:rPr>
        <w:t>церемония награждения (по итогам учебного периода, года) обучающихся и 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олимпиадах, вклад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 w:rsidR="001B37CC">
        <w:rPr>
          <w:spacing w:val="-1"/>
          <w:sz w:val="24"/>
        </w:rPr>
        <w:t>школы</w:t>
      </w:r>
      <w:r>
        <w:rPr>
          <w:sz w:val="24"/>
        </w:rPr>
        <w:t>, города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5" w:firstLine="0"/>
        <w:rPr>
          <w:sz w:val="24"/>
        </w:rPr>
      </w:pP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1B37CC">
        <w:rPr>
          <w:spacing w:val="1"/>
          <w:sz w:val="24"/>
        </w:rPr>
        <w:t>школе</w:t>
      </w:r>
      <w:bookmarkStart w:id="0" w:name="_GoBack"/>
      <w:bookmarkEnd w:id="0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партнеров,</w:t>
      </w:r>
      <w:r>
        <w:rPr>
          <w:spacing w:val="2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21"/>
          <w:sz w:val="24"/>
        </w:rPr>
        <w:t xml:space="preserve"> </w:t>
      </w:r>
      <w:r>
        <w:rPr>
          <w:sz w:val="24"/>
        </w:rPr>
        <w:t>дел</w:t>
      </w:r>
      <w:r>
        <w:rPr>
          <w:spacing w:val="22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22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22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2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 направленности</w:t>
      </w:r>
      <w:proofErr w:type="gramStart"/>
      <w:r>
        <w:rPr>
          <w:sz w:val="24"/>
        </w:rPr>
        <w:t xml:space="preserve"> ;</w:t>
      </w:r>
      <w:proofErr w:type="gramEnd"/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5" w:firstLine="0"/>
        <w:rPr>
          <w:sz w:val="24"/>
        </w:rPr>
      </w:pPr>
      <w:r>
        <w:rPr>
          <w:sz w:val="24"/>
        </w:rPr>
        <w:t>проводимые для жителей города и организуемые совместно с семьями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 фестивали, представления в связи с памятными датами, значимыми событиями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жителей города;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2" w:firstLine="0"/>
        <w:rPr>
          <w:sz w:val="24"/>
        </w:rPr>
      </w:pPr>
      <w:r>
        <w:rPr>
          <w:sz w:val="24"/>
        </w:rPr>
        <w:t>разновозрастные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сборы,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многодневные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выездные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краеведческой,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 Фестиваль РДДМ;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6" w:firstLine="0"/>
        <w:rPr>
          <w:sz w:val="24"/>
        </w:rPr>
      </w:pPr>
      <w:r>
        <w:rPr>
          <w:sz w:val="24"/>
        </w:rPr>
        <w:t>вовлечение по возможности каждого обучающегося в школьные дела в разных ролях</w:t>
      </w:r>
      <w:r>
        <w:rPr>
          <w:spacing w:val="1"/>
          <w:sz w:val="24"/>
        </w:rPr>
        <w:t xml:space="preserve"> </w:t>
      </w:r>
      <w:r>
        <w:rPr>
          <w:sz w:val="24"/>
        </w:rPr>
        <w:t>(сценаристов,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постановщиков,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корреспондентов,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редакторов, ответственных за костюмы и оборудование, за приглашение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встречу</w:t>
      </w:r>
      <w:r>
        <w:rPr>
          <w:spacing w:val="1"/>
          <w:sz w:val="24"/>
        </w:rPr>
        <w:t xml:space="preserve"> </w:t>
      </w:r>
      <w:r>
        <w:rPr>
          <w:sz w:val="24"/>
        </w:rPr>
        <w:t>гостей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других),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дел;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9" w:firstLine="0"/>
        <w:rPr>
          <w:sz w:val="24"/>
        </w:rPr>
      </w:pPr>
      <w:r>
        <w:rPr>
          <w:sz w:val="24"/>
        </w:rPr>
        <w:t>наблюдение за поведением обучающихся в ситуациях подготовки, проведения,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педагогическими работниками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взрослыми.</w:t>
      </w:r>
    </w:p>
    <w:p w:rsidR="000E2CA5" w:rsidRDefault="000E2CA5">
      <w:pPr>
        <w:pStyle w:val="a4"/>
        <w:spacing w:before="6"/>
        <w:ind w:left="0"/>
        <w:jc w:val="left"/>
        <w:rPr>
          <w:sz w:val="23"/>
        </w:rPr>
      </w:pPr>
    </w:p>
    <w:p w:rsidR="000E2CA5" w:rsidRDefault="009C14F7">
      <w:pPr>
        <w:pStyle w:val="1"/>
        <w:spacing w:before="1"/>
        <w:jc w:val="left"/>
      </w:pPr>
      <w:r>
        <w:t>Модуль</w:t>
      </w:r>
      <w:r>
        <w:rPr>
          <w:spacing w:val="-3"/>
        </w:rPr>
        <w:t xml:space="preserve"> </w:t>
      </w:r>
      <w:r>
        <w:t>«Внешкольные</w:t>
      </w:r>
      <w:r>
        <w:rPr>
          <w:spacing w:val="-5"/>
        </w:rPr>
        <w:t xml:space="preserve"> </w:t>
      </w:r>
      <w:r>
        <w:t>мероприятия».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5"/>
          <w:tab w:val="left" w:pos="686"/>
        </w:tabs>
        <w:spacing w:line="275" w:lineRule="exact"/>
        <w:ind w:left="685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6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7"/>
          <w:sz w:val="24"/>
        </w:rPr>
        <w:t xml:space="preserve"> </w:t>
      </w:r>
      <w:r>
        <w:rPr>
          <w:sz w:val="24"/>
        </w:rPr>
        <w:t>предусматривает:</w:t>
      </w:r>
    </w:p>
    <w:p w:rsidR="00A74B18" w:rsidRPr="00A74B18" w:rsidRDefault="009C14F7" w:rsidP="00A74B18">
      <w:pPr>
        <w:pStyle w:val="a5"/>
        <w:numPr>
          <w:ilvl w:val="0"/>
          <w:numId w:val="4"/>
        </w:numPr>
        <w:tabs>
          <w:tab w:val="left" w:pos="685"/>
          <w:tab w:val="left" w:pos="686"/>
        </w:tabs>
        <w:spacing w:line="277" w:lineRule="exact"/>
        <w:ind w:left="685"/>
        <w:jc w:val="left"/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внешкольные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социальными</w:t>
      </w:r>
      <w:proofErr w:type="gramEnd"/>
    </w:p>
    <w:p w:rsidR="000E2CA5" w:rsidRDefault="009C14F7">
      <w:pPr>
        <w:pStyle w:val="a4"/>
        <w:spacing w:before="74"/>
      </w:pPr>
      <w:r>
        <w:t>партнерами</w:t>
      </w:r>
      <w:r>
        <w:rPr>
          <w:spacing w:val="-1"/>
        </w:rPr>
        <w:t xml:space="preserve"> </w:t>
      </w:r>
      <w:r>
        <w:t>Школы;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1"/>
        <w:ind w:right="590" w:firstLine="0"/>
        <w:rPr>
          <w:sz w:val="24"/>
        </w:rPr>
      </w:pPr>
      <w:r>
        <w:rPr>
          <w:sz w:val="24"/>
        </w:rPr>
        <w:t>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1B37CC">
        <w:rPr>
          <w:spacing w:val="1"/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модулям;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2"/>
        <w:ind w:right="591" w:firstLine="0"/>
        <w:rPr>
          <w:sz w:val="24"/>
        </w:rPr>
      </w:pPr>
      <w:r>
        <w:rPr>
          <w:sz w:val="24"/>
        </w:rPr>
        <w:t xml:space="preserve">экскурсии, походы выходного дня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на предприятия, в кинотеатр и 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 в классах классными руководителями, в том числе совместно 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проведению, 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79" w:firstLine="0"/>
        <w:rPr>
          <w:sz w:val="24"/>
        </w:rPr>
      </w:pPr>
      <w:r>
        <w:rPr>
          <w:sz w:val="24"/>
        </w:rPr>
        <w:t>литературные, исторические, экологические и другие походы, экскурсии, экспедиции,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слеты и другие, организуемые педагогическими работниками, в том числе совместно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культурных мест, событий, биографий проживавших в этой местности российских поэтов</w:t>
      </w:r>
      <w:r>
        <w:rPr>
          <w:spacing w:val="1"/>
          <w:sz w:val="24"/>
        </w:rPr>
        <w:t xml:space="preserve"> </w:t>
      </w:r>
      <w:r>
        <w:rPr>
          <w:sz w:val="24"/>
        </w:rPr>
        <w:t>и писателей, деятелей науки, природных и историко-культурных ландшафтов, флоры и</w:t>
      </w:r>
      <w:r>
        <w:rPr>
          <w:spacing w:val="1"/>
          <w:sz w:val="24"/>
        </w:rPr>
        <w:t xml:space="preserve"> </w:t>
      </w:r>
      <w:r>
        <w:rPr>
          <w:sz w:val="24"/>
        </w:rPr>
        <w:t>фауны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другого;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3" w:firstLine="0"/>
        <w:rPr>
          <w:sz w:val="24"/>
        </w:rPr>
      </w:pPr>
      <w:r>
        <w:rPr>
          <w:sz w:val="24"/>
        </w:rPr>
        <w:t>выездные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делу,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атмосферой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комфорта.</w:t>
      </w:r>
    </w:p>
    <w:p w:rsidR="000E2CA5" w:rsidRDefault="000E2CA5">
      <w:pPr>
        <w:pStyle w:val="a4"/>
        <w:spacing w:before="1"/>
        <w:ind w:left="0"/>
        <w:jc w:val="left"/>
      </w:pPr>
    </w:p>
    <w:p w:rsidR="000E2CA5" w:rsidRDefault="009C14F7">
      <w:pPr>
        <w:pStyle w:val="1"/>
        <w:spacing w:line="272" w:lineRule="exact"/>
      </w:pPr>
      <w:r>
        <w:t>Модуль</w:t>
      </w:r>
      <w:r>
        <w:rPr>
          <w:spacing w:val="-4"/>
        </w:rPr>
        <w:t xml:space="preserve"> </w:t>
      </w:r>
      <w:r>
        <w:t>«Организация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среды».</w:t>
      </w:r>
    </w:p>
    <w:p w:rsidR="000E2CA5" w:rsidRDefault="009C14F7">
      <w:pPr>
        <w:pStyle w:val="a4"/>
        <w:ind w:right="587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предусматривает совместную деятельность педагогов, обучающихся, других 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созданию,</w:t>
      </w:r>
      <w:r>
        <w:rPr>
          <w:spacing w:val="1"/>
        </w:rPr>
        <w:t xml:space="preserve"> </w:t>
      </w:r>
      <w:r>
        <w:t>поддержанию,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-2"/>
        </w:rPr>
        <w:t xml:space="preserve"> </w:t>
      </w:r>
      <w:r>
        <w:t>процессе: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4" w:firstLine="0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фасада,</w:t>
      </w:r>
      <w:r>
        <w:rPr>
          <w:spacing w:val="1"/>
          <w:sz w:val="24"/>
        </w:rPr>
        <w:t xml:space="preserve"> </w:t>
      </w:r>
      <w:r>
        <w:rPr>
          <w:sz w:val="24"/>
        </w:rPr>
        <w:t>холла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1B37CC">
        <w:rPr>
          <w:spacing w:val="1"/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proofErr w:type="spellStart"/>
      <w:r w:rsidR="001B37CC">
        <w:rPr>
          <w:spacing w:val="1"/>
          <w:sz w:val="24"/>
        </w:rPr>
        <w:t>Мамадыш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тысячелетней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исторической символики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4" w:firstLine="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поднятия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(спуска)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флага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3" w:firstLine="0"/>
        <w:rPr>
          <w:sz w:val="24"/>
        </w:rPr>
      </w:pPr>
      <w:r>
        <w:rPr>
          <w:sz w:val="24"/>
        </w:rPr>
        <w:t>размещение карт России, портретов выдающихся государственных деятелей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5" w:firstLine="0"/>
        <w:rPr>
          <w:sz w:val="24"/>
        </w:rPr>
      </w:pPr>
      <w:proofErr w:type="gramStart"/>
      <w:r>
        <w:rPr>
          <w:sz w:val="24"/>
        </w:rPr>
        <w:t>изготовление, размещение, обновление художественных изображений (символических,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живописных, фотографических, интерактивных аудио и видео) природы России, 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proofErr w:type="gramEnd"/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2" w:firstLine="0"/>
        <w:rPr>
          <w:sz w:val="24"/>
        </w:rPr>
      </w:pPr>
      <w:r>
        <w:rPr>
          <w:sz w:val="24"/>
        </w:rPr>
        <w:t xml:space="preserve">организацию и поддержание в </w:t>
      </w:r>
      <w:r w:rsidR="001B37CC">
        <w:rPr>
          <w:sz w:val="24"/>
        </w:rPr>
        <w:t>школе</w:t>
      </w:r>
      <w:r>
        <w:rPr>
          <w:sz w:val="24"/>
        </w:rPr>
        <w:t xml:space="preserve"> звукового пространства позитивной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(звонк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 Республики Татарстан;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line="275" w:lineRule="exact"/>
        <w:ind w:left="685"/>
        <w:rPr>
          <w:sz w:val="24"/>
        </w:rPr>
      </w:pPr>
      <w:r>
        <w:rPr>
          <w:sz w:val="24"/>
        </w:rPr>
        <w:t>разработку,</w:t>
      </w:r>
      <w:r>
        <w:rPr>
          <w:spacing w:val="35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93"/>
          <w:sz w:val="24"/>
        </w:rPr>
        <w:t xml:space="preserve"> </w:t>
      </w:r>
      <w:r>
        <w:rPr>
          <w:sz w:val="24"/>
        </w:rPr>
        <w:t>поддержание,</w:t>
      </w:r>
      <w:r>
        <w:rPr>
          <w:spacing w:val="9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93"/>
          <w:sz w:val="24"/>
        </w:rPr>
        <w:t xml:space="preserve"> </w:t>
      </w:r>
      <w:r>
        <w:rPr>
          <w:sz w:val="24"/>
        </w:rPr>
        <w:t>в</w:t>
      </w:r>
      <w:r>
        <w:rPr>
          <w:spacing w:val="93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93"/>
          <w:sz w:val="24"/>
        </w:rPr>
        <w:t xml:space="preserve"> </w:t>
      </w:r>
      <w:r>
        <w:rPr>
          <w:sz w:val="24"/>
        </w:rPr>
        <w:t>процессе</w:t>
      </w:r>
    </w:p>
    <w:p w:rsidR="000E2CA5" w:rsidRDefault="009C14F7">
      <w:pPr>
        <w:pStyle w:val="a4"/>
        <w:ind w:right="586"/>
      </w:pPr>
      <w:r>
        <w:t xml:space="preserve">«мест гражданского почитания» в помещениях </w:t>
      </w:r>
      <w:r w:rsidR="001B37CC">
        <w:t>Школе</w:t>
      </w:r>
      <w:r>
        <w:t xml:space="preserve"> или на прилегающей территории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общественно-гражданского</w:t>
      </w:r>
      <w:r>
        <w:rPr>
          <w:spacing w:val="1"/>
        </w:rPr>
        <w:t xml:space="preserve"> </w:t>
      </w:r>
      <w:r>
        <w:t>почитания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мест,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мемориалов</w:t>
      </w:r>
      <w:r>
        <w:rPr>
          <w:spacing w:val="-2"/>
        </w:rPr>
        <w:t xml:space="preserve"> </w:t>
      </w:r>
      <w:r>
        <w:t>воинской славы,</w:t>
      </w:r>
      <w:r>
        <w:rPr>
          <w:spacing w:val="-1"/>
        </w:rPr>
        <w:t xml:space="preserve"> </w:t>
      </w:r>
      <w:r>
        <w:t>памятников, памятных</w:t>
      </w:r>
      <w:r>
        <w:rPr>
          <w:spacing w:val="2"/>
        </w:rPr>
        <w:t xml:space="preserve"> </w:t>
      </w:r>
      <w:r>
        <w:t>досок;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4" w:firstLine="0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«мест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новостей»,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(холл</w:t>
      </w:r>
      <w:r>
        <w:rPr>
          <w:spacing w:val="60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этажа,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рекреации),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новостную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фотоотчеты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другое;</w:t>
      </w:r>
    </w:p>
    <w:p w:rsidR="00A74B18" w:rsidRPr="00A74B18" w:rsidRDefault="009C14F7" w:rsidP="00A74B18">
      <w:pPr>
        <w:pStyle w:val="a5"/>
        <w:numPr>
          <w:ilvl w:val="0"/>
          <w:numId w:val="4"/>
        </w:numPr>
        <w:tabs>
          <w:tab w:val="left" w:pos="686"/>
        </w:tabs>
        <w:spacing w:line="237" w:lineRule="auto"/>
        <w:ind w:right="589" w:firstLine="0"/>
        <w:rPr>
          <w:sz w:val="24"/>
        </w:rPr>
      </w:pPr>
      <w:r>
        <w:rPr>
          <w:sz w:val="24"/>
        </w:rPr>
        <w:t>разработку и популяризацию символики образовательной организации (эмблема, флаг,</w:t>
      </w:r>
      <w:r>
        <w:rPr>
          <w:spacing w:val="1"/>
          <w:sz w:val="24"/>
        </w:rPr>
        <w:t xml:space="preserve"> </w:t>
      </w:r>
      <w:r>
        <w:rPr>
          <w:sz w:val="24"/>
        </w:rPr>
        <w:t>логотип,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костюма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 используемой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2"/>
          <w:sz w:val="24"/>
        </w:rPr>
        <w:t xml:space="preserve"> </w:t>
      </w:r>
      <w:r>
        <w:rPr>
          <w:sz w:val="24"/>
        </w:rPr>
        <w:t>повседневно,</w:t>
      </w:r>
      <w:r>
        <w:rPr>
          <w:spacing w:val="2"/>
          <w:sz w:val="24"/>
        </w:rPr>
        <w:t xml:space="preserve"> </w:t>
      </w:r>
      <w:r>
        <w:rPr>
          <w:sz w:val="24"/>
        </w:rPr>
        <w:t>так</w:t>
      </w:r>
    </w:p>
    <w:p w:rsidR="000E2CA5" w:rsidRDefault="009C14F7">
      <w:pPr>
        <w:pStyle w:val="a4"/>
        <w:spacing w:before="74"/>
      </w:pPr>
      <w:r>
        <w:t>в</w:t>
      </w:r>
      <w:r>
        <w:rPr>
          <w:spacing w:val="-3"/>
        </w:rPr>
        <w:t xml:space="preserve"> </w:t>
      </w:r>
      <w:r>
        <w:t>торжественные</w:t>
      </w:r>
      <w:r>
        <w:rPr>
          <w:spacing w:val="-3"/>
        </w:rPr>
        <w:t xml:space="preserve"> </w:t>
      </w:r>
      <w:r>
        <w:t>моменты;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1"/>
        <w:ind w:right="592" w:firstLine="0"/>
        <w:rPr>
          <w:sz w:val="24"/>
        </w:rPr>
      </w:pP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знакомящих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работами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4" w:line="237" w:lineRule="auto"/>
        <w:ind w:right="593" w:firstLine="0"/>
        <w:rPr>
          <w:sz w:val="24"/>
        </w:rPr>
      </w:pP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рекреационных зон,</w:t>
      </w:r>
      <w:r>
        <w:rPr>
          <w:spacing w:val="-2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пришкольной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5" w:line="237" w:lineRule="auto"/>
        <w:ind w:right="590" w:firstLine="0"/>
        <w:rPr>
          <w:sz w:val="24"/>
        </w:rPr>
      </w:pPr>
      <w:r>
        <w:rPr>
          <w:sz w:val="24"/>
        </w:rPr>
        <w:t>разработку,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площадок, зон активного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 тихого отдыха;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2"/>
        <w:ind w:right="592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фойе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этажа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стеллажей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книгообмена, на которые обучающиеся, родители, педагоги могут выставлять для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книги,</w:t>
      </w:r>
      <w:r>
        <w:rPr>
          <w:spacing w:val="-1"/>
          <w:sz w:val="24"/>
        </w:rPr>
        <w:t xml:space="preserve"> </w:t>
      </w:r>
      <w:r>
        <w:rPr>
          <w:sz w:val="24"/>
        </w:rPr>
        <w:t>брать для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3" w:firstLine="0"/>
        <w:rPr>
          <w:sz w:val="24"/>
        </w:rPr>
      </w:pPr>
      <w:r>
        <w:rPr>
          <w:sz w:val="24"/>
        </w:rPr>
        <w:t>деятельность классных руководителей и других педагогов вместе с обучающимися, 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1" w:firstLine="0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</w:t>
      </w:r>
      <w:proofErr w:type="gramStart"/>
      <w:r>
        <w:rPr>
          <w:sz w:val="24"/>
        </w:rPr>
        <w:t>ств</w:t>
      </w:r>
      <w:r>
        <w:rPr>
          <w:spacing w:val="1"/>
          <w:sz w:val="24"/>
        </w:rPr>
        <w:t xml:space="preserve"> </w:t>
      </w:r>
      <w:r>
        <w:rPr>
          <w:sz w:val="24"/>
        </w:rPr>
        <w:t>пр</w:t>
      </w:r>
      <w:proofErr w:type="gramEnd"/>
      <w:r>
        <w:rPr>
          <w:sz w:val="24"/>
        </w:rPr>
        <w:t>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церемоний,</w:t>
      </w:r>
      <w:r>
        <w:rPr>
          <w:spacing w:val="-2"/>
          <w:sz w:val="24"/>
        </w:rPr>
        <w:t xml:space="preserve"> </w:t>
      </w:r>
      <w:r>
        <w:rPr>
          <w:sz w:val="24"/>
        </w:rPr>
        <w:t>торжественных линеек,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вечеров</w:t>
      </w:r>
      <w:r>
        <w:rPr>
          <w:spacing w:val="-2"/>
          <w:sz w:val="24"/>
        </w:rPr>
        <w:t xml:space="preserve"> </w:t>
      </w:r>
      <w:r>
        <w:rPr>
          <w:sz w:val="24"/>
        </w:rPr>
        <w:t>(событийный</w:t>
      </w:r>
      <w:r>
        <w:rPr>
          <w:spacing w:val="-3"/>
          <w:sz w:val="24"/>
        </w:rPr>
        <w:t xml:space="preserve"> </w:t>
      </w:r>
      <w:r>
        <w:rPr>
          <w:sz w:val="24"/>
        </w:rPr>
        <w:t>дизайн);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1" w:firstLine="0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(стендов,</w:t>
      </w:r>
      <w:r>
        <w:rPr>
          <w:spacing w:val="1"/>
          <w:sz w:val="24"/>
        </w:rPr>
        <w:t xml:space="preserve"> </w:t>
      </w:r>
      <w:r>
        <w:rPr>
          <w:sz w:val="24"/>
        </w:rPr>
        <w:t>плакатов,</w:t>
      </w:r>
      <w:r>
        <w:rPr>
          <w:spacing w:val="1"/>
          <w:sz w:val="24"/>
        </w:rPr>
        <w:t xml:space="preserve"> </w:t>
      </w:r>
      <w:r>
        <w:rPr>
          <w:sz w:val="24"/>
        </w:rPr>
        <w:t>инсталляций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других),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акцентирующих внимание обучающихся на важных для воспитания ценностях, правилах,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 укладе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line="276" w:lineRule="exact"/>
        <w:ind w:left="685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проекте</w:t>
      </w:r>
      <w:r>
        <w:rPr>
          <w:spacing w:val="-1"/>
          <w:sz w:val="24"/>
        </w:rPr>
        <w:t xml:space="preserve"> </w:t>
      </w:r>
      <w:r>
        <w:rPr>
          <w:sz w:val="24"/>
        </w:rPr>
        <w:t>«Комфортная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школа».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line="237" w:lineRule="auto"/>
        <w:ind w:right="593" w:firstLine="0"/>
        <w:rPr>
          <w:sz w:val="24"/>
        </w:rPr>
      </w:pPr>
      <w:r>
        <w:rPr>
          <w:sz w:val="24"/>
        </w:rPr>
        <w:t>Предметно-пространственная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особыми 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потребностями.</w:t>
      </w:r>
    </w:p>
    <w:p w:rsidR="000E2CA5" w:rsidRDefault="000E2CA5">
      <w:pPr>
        <w:pStyle w:val="a4"/>
        <w:spacing w:before="5"/>
        <w:ind w:left="0"/>
        <w:jc w:val="left"/>
      </w:pPr>
    </w:p>
    <w:p w:rsidR="000E2CA5" w:rsidRDefault="009C14F7">
      <w:pPr>
        <w:pStyle w:val="1"/>
      </w:pPr>
      <w:r>
        <w:t>Модуль</w:t>
      </w:r>
      <w:r>
        <w:rPr>
          <w:spacing w:val="-3"/>
        </w:rPr>
        <w:t xml:space="preserve"> </w:t>
      </w:r>
      <w:r>
        <w:t>«Взаимодействие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представителями)»</w:t>
      </w:r>
    </w:p>
    <w:p w:rsidR="000E2CA5" w:rsidRDefault="009C14F7">
      <w:pPr>
        <w:pStyle w:val="a4"/>
        <w:ind w:right="592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 xml:space="preserve"> предусматривает: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5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школе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коллективов),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участвующих в</w:t>
      </w:r>
      <w:r>
        <w:rPr>
          <w:spacing w:val="-4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0" w:firstLine="0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Управляющем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 w:rsidR="001B37CC">
        <w:rPr>
          <w:sz w:val="24"/>
        </w:rPr>
        <w:t>Школе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2" w:firstLine="0"/>
        <w:rPr>
          <w:sz w:val="24"/>
        </w:rPr>
      </w:pPr>
      <w:r>
        <w:rPr>
          <w:sz w:val="24"/>
        </w:rPr>
        <w:t>тематические родительские собрания в классах, общешкольные родительские собрания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2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0" w:firstLine="0"/>
        <w:rPr>
          <w:sz w:val="24"/>
        </w:rPr>
      </w:pP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 и обучающимся площадку для совместного досуга и общения, с обсуждением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 вопросов воспитания;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3" w:firstLine="0"/>
        <w:rPr>
          <w:sz w:val="24"/>
        </w:rPr>
      </w:pPr>
      <w:r>
        <w:rPr>
          <w:sz w:val="24"/>
        </w:rPr>
        <w:t>проведение тематических собраний (в том числе по инициативе родителей), на 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врачей,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служителей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религий,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опытом;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2" w:firstLine="0"/>
        <w:rPr>
          <w:sz w:val="24"/>
        </w:rPr>
      </w:pP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форумы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сообществе</w:t>
      </w:r>
      <w:r>
        <w:rPr>
          <w:spacing w:val="61"/>
          <w:sz w:val="24"/>
        </w:rPr>
        <w:t xml:space="preserve"> школы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 сети «</w:t>
      </w:r>
      <w:proofErr w:type="spellStart"/>
      <w:r>
        <w:rPr>
          <w:sz w:val="24"/>
        </w:rPr>
        <w:t>Вконтакте</w:t>
      </w:r>
      <w:proofErr w:type="spellEnd"/>
      <w:r>
        <w:rPr>
          <w:sz w:val="24"/>
        </w:rPr>
        <w:t>», группы с участием педагогов, на которых обсуждаются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вопросы, согласуется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совместная деятельность;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7" w:firstLine="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предусмотренных нормативными документами о психолого-педагогическом консилиуме в</w:t>
      </w:r>
      <w:r>
        <w:rPr>
          <w:spacing w:val="-57"/>
          <w:sz w:val="24"/>
        </w:rPr>
        <w:t xml:space="preserve"> </w:t>
      </w:r>
      <w:r>
        <w:rPr>
          <w:sz w:val="24"/>
        </w:rPr>
        <w:t>коле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-3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 представителей);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line="237" w:lineRule="auto"/>
        <w:ind w:right="592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классных и 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</w:p>
    <w:p w:rsidR="00A74B18" w:rsidRPr="00A74B18" w:rsidRDefault="009C14F7" w:rsidP="00A74B18">
      <w:pPr>
        <w:pStyle w:val="a5"/>
        <w:numPr>
          <w:ilvl w:val="0"/>
          <w:numId w:val="4"/>
        </w:numPr>
        <w:tabs>
          <w:tab w:val="left" w:pos="686"/>
        </w:tabs>
        <w:ind w:left="685"/>
        <w:rPr>
          <w:sz w:val="24"/>
        </w:rPr>
      </w:pPr>
      <w:r>
        <w:rPr>
          <w:sz w:val="24"/>
        </w:rPr>
        <w:t>при</w:t>
      </w:r>
      <w:r>
        <w:rPr>
          <w:spacing w:val="38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40"/>
          <w:sz w:val="24"/>
        </w:rPr>
        <w:t xml:space="preserve"> </w:t>
      </w:r>
      <w:r>
        <w:rPr>
          <w:sz w:val="24"/>
        </w:rPr>
        <w:t>среди</w:t>
      </w:r>
      <w:r>
        <w:rPr>
          <w:spacing w:val="4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9"/>
          <w:sz w:val="24"/>
        </w:rPr>
        <w:t xml:space="preserve"> </w:t>
      </w:r>
      <w:r>
        <w:rPr>
          <w:sz w:val="24"/>
        </w:rPr>
        <w:t>детей-сирот,</w:t>
      </w:r>
      <w:r>
        <w:rPr>
          <w:spacing w:val="39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38"/>
          <w:sz w:val="24"/>
        </w:rPr>
        <w:t xml:space="preserve"> </w:t>
      </w:r>
      <w:r>
        <w:rPr>
          <w:sz w:val="24"/>
        </w:rPr>
        <w:t>без</w:t>
      </w:r>
      <w:r>
        <w:rPr>
          <w:spacing w:val="38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родителей,</w:t>
      </w:r>
    </w:p>
    <w:p w:rsidR="000E2CA5" w:rsidRDefault="009C14F7">
      <w:pPr>
        <w:pStyle w:val="a4"/>
        <w:spacing w:before="74"/>
      </w:pPr>
      <w:r>
        <w:t>приемных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целевое</w:t>
      </w:r>
      <w:r>
        <w:rPr>
          <w:spacing w:val="-5"/>
        </w:rPr>
        <w:t xml:space="preserve"> </w:t>
      </w:r>
      <w:r>
        <w:t>взаимодействие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законными</w:t>
      </w:r>
      <w:r>
        <w:rPr>
          <w:spacing w:val="-4"/>
        </w:rPr>
        <w:t xml:space="preserve"> </w:t>
      </w:r>
      <w:r>
        <w:t>представителями.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1"/>
        <w:ind w:right="592" w:firstLine="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вебинарах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уроках,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актуальные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 родителей темы;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2"/>
        <w:ind w:right="584" w:firstLine="0"/>
        <w:rPr>
          <w:sz w:val="24"/>
        </w:rPr>
      </w:pPr>
      <w:r>
        <w:rPr>
          <w:sz w:val="24"/>
        </w:rPr>
        <w:t>общешкольные родительские конференции, где подводятся итоги работы школы за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 год, обсуждаются проблемы и пути их решения; презентационные площадки, где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представляются различные направления работы школы, в том числе 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1" w:line="237" w:lineRule="auto"/>
        <w:ind w:right="594" w:firstLine="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(еженедельно);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3"/>
        <w:ind w:left="685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курса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важном».</w:t>
      </w:r>
    </w:p>
    <w:p w:rsidR="000E2CA5" w:rsidRDefault="000E2CA5">
      <w:pPr>
        <w:pStyle w:val="a4"/>
        <w:spacing w:before="2"/>
        <w:ind w:left="0"/>
        <w:jc w:val="left"/>
      </w:pPr>
    </w:p>
    <w:p w:rsidR="000E2CA5" w:rsidRDefault="009C14F7">
      <w:pPr>
        <w:pStyle w:val="1"/>
      </w:pPr>
      <w:r>
        <w:t>Модуль</w:t>
      </w:r>
      <w:r>
        <w:rPr>
          <w:spacing w:val="-3"/>
        </w:rPr>
        <w:t xml:space="preserve"> </w:t>
      </w:r>
      <w:r>
        <w:t>«Самоуправление»</w:t>
      </w:r>
    </w:p>
    <w:p w:rsidR="000E2CA5" w:rsidRDefault="009C14F7">
      <w:pPr>
        <w:pStyle w:val="a4"/>
        <w:ind w:right="584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 предусматривает: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2" w:firstLine="0"/>
        <w:rPr>
          <w:sz w:val="24"/>
        </w:rPr>
      </w:pPr>
      <w:r>
        <w:rPr>
          <w:sz w:val="24"/>
        </w:rPr>
        <w:t>организацию и деятельность органов ученического самоуправления: классных активов,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28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7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9"/>
          <w:sz w:val="24"/>
        </w:rPr>
        <w:t xml:space="preserve"> </w:t>
      </w:r>
      <w:r>
        <w:rPr>
          <w:sz w:val="24"/>
        </w:rPr>
        <w:t>деловых</w:t>
      </w:r>
      <w:r>
        <w:rPr>
          <w:spacing w:val="28"/>
          <w:sz w:val="24"/>
        </w:rPr>
        <w:t xml:space="preserve"> </w:t>
      </w:r>
      <w:r>
        <w:rPr>
          <w:sz w:val="24"/>
        </w:rPr>
        <w:t>игр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5"/>
          <w:sz w:val="24"/>
        </w:rPr>
        <w:t xml:space="preserve"> </w:t>
      </w:r>
      <w:r>
        <w:rPr>
          <w:sz w:val="24"/>
        </w:rPr>
        <w:t>деловых</w:t>
      </w:r>
      <w:r>
        <w:rPr>
          <w:spacing w:val="29"/>
          <w:sz w:val="24"/>
        </w:rPr>
        <w:t xml:space="preserve"> </w:t>
      </w:r>
      <w:r>
        <w:rPr>
          <w:sz w:val="24"/>
        </w:rPr>
        <w:t>игр</w:t>
      </w:r>
    </w:p>
    <w:p w:rsidR="000E2CA5" w:rsidRDefault="009C14F7">
      <w:pPr>
        <w:pStyle w:val="a4"/>
        <w:spacing w:line="274" w:lineRule="exact"/>
      </w:pPr>
      <w:r>
        <w:t>«Выборы</w:t>
      </w:r>
      <w:r>
        <w:rPr>
          <w:spacing w:val="-5"/>
        </w:rPr>
        <w:t xml:space="preserve"> </w:t>
      </w:r>
      <w:r>
        <w:t>Президента</w:t>
      </w:r>
      <w:r>
        <w:rPr>
          <w:spacing w:val="-5"/>
        </w:rPr>
        <w:t xml:space="preserve"> </w:t>
      </w:r>
      <w:r>
        <w:t>школы»;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3" w:line="237" w:lineRule="auto"/>
        <w:ind w:right="592" w:firstLine="0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управления Школой;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4" w:line="237" w:lineRule="auto"/>
        <w:ind w:right="593" w:firstLine="0"/>
        <w:rPr>
          <w:sz w:val="24"/>
        </w:rPr>
      </w:pP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3"/>
        <w:ind w:right="591" w:firstLine="0"/>
        <w:rPr>
          <w:sz w:val="24"/>
        </w:rPr>
      </w:pPr>
      <w:r>
        <w:rPr>
          <w:sz w:val="24"/>
        </w:rPr>
        <w:t>участие органов ученического самоуправления в разработке, обсуждении и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 программы воспитания, календарного плана воспитательной работы, в 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3"/>
          <w:sz w:val="24"/>
        </w:rPr>
        <w:t xml:space="preserve"> школе</w:t>
      </w:r>
      <w:r>
        <w:rPr>
          <w:sz w:val="24"/>
        </w:rPr>
        <w:t>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1" w:line="237" w:lineRule="auto"/>
        <w:ind w:right="585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акций,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обучающихся:</w:t>
      </w:r>
      <w:r>
        <w:rPr>
          <w:spacing w:val="6"/>
          <w:sz w:val="24"/>
        </w:rPr>
        <w:t xml:space="preserve"> </w:t>
      </w:r>
      <w:r>
        <w:rPr>
          <w:sz w:val="24"/>
        </w:rPr>
        <w:t>деловая</w:t>
      </w:r>
      <w:r>
        <w:rPr>
          <w:spacing w:val="6"/>
          <w:sz w:val="24"/>
        </w:rPr>
        <w:t xml:space="preserve"> </w:t>
      </w:r>
      <w:r>
        <w:rPr>
          <w:sz w:val="24"/>
        </w:rPr>
        <w:t>игра</w:t>
      </w:r>
      <w:r>
        <w:rPr>
          <w:spacing w:val="12"/>
          <w:sz w:val="24"/>
        </w:rPr>
        <w:t xml:space="preserve"> </w:t>
      </w:r>
      <w:r>
        <w:rPr>
          <w:sz w:val="24"/>
        </w:rPr>
        <w:t>«Выборы</w:t>
      </w:r>
      <w:r>
        <w:rPr>
          <w:spacing w:val="5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5"/>
          <w:sz w:val="24"/>
        </w:rPr>
        <w:t xml:space="preserve"> школы</w:t>
      </w:r>
      <w:r>
        <w:rPr>
          <w:sz w:val="24"/>
        </w:rPr>
        <w:t>»,</w:t>
      </w:r>
    </w:p>
    <w:p w:rsidR="000E2CA5" w:rsidRDefault="009C14F7">
      <w:pPr>
        <w:pStyle w:val="a4"/>
        <w:spacing w:before="1"/>
      </w:pPr>
      <w:r>
        <w:t>«День</w:t>
      </w:r>
      <w:r>
        <w:rPr>
          <w:spacing w:val="-1"/>
        </w:rPr>
        <w:t xml:space="preserve"> </w:t>
      </w:r>
      <w:r>
        <w:t>дублера»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3" w:line="237" w:lineRule="auto"/>
        <w:ind w:right="593" w:firstLine="0"/>
        <w:rPr>
          <w:sz w:val="24"/>
        </w:rPr>
      </w:pPr>
      <w:r>
        <w:rPr>
          <w:sz w:val="24"/>
        </w:rPr>
        <w:t xml:space="preserve">осуществление органами ученического самоуправления </w:t>
      </w:r>
      <w:proofErr w:type="gramStart"/>
      <w:r>
        <w:rPr>
          <w:sz w:val="24"/>
        </w:rPr>
        <w:t>деятельности</w:t>
      </w:r>
      <w:proofErr w:type="gramEnd"/>
      <w:r>
        <w:rPr>
          <w:sz w:val="24"/>
        </w:rPr>
        <w:t xml:space="preserve"> по соблюдению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"/>
          <w:sz w:val="24"/>
        </w:rPr>
        <w:t xml:space="preserve"> </w:t>
      </w:r>
      <w:r>
        <w:rPr>
          <w:sz w:val="24"/>
        </w:rPr>
        <w:t>школы.</w:t>
      </w:r>
    </w:p>
    <w:p w:rsidR="000E2CA5" w:rsidRDefault="000E2CA5">
      <w:pPr>
        <w:pStyle w:val="a4"/>
        <w:spacing w:before="6"/>
        <w:ind w:left="0"/>
        <w:jc w:val="left"/>
      </w:pPr>
    </w:p>
    <w:p w:rsidR="000E2CA5" w:rsidRDefault="009C14F7">
      <w:pPr>
        <w:pStyle w:val="1"/>
        <w:spacing w:before="1"/>
      </w:pPr>
      <w:r>
        <w:t>Модуль</w:t>
      </w:r>
      <w:r>
        <w:rPr>
          <w:spacing w:val="-1"/>
        </w:rPr>
        <w:t xml:space="preserve"> </w:t>
      </w:r>
      <w:r>
        <w:t>«Профилактика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безопасность»</w:t>
      </w:r>
    </w:p>
    <w:p w:rsidR="000E2CA5" w:rsidRDefault="009C14F7">
      <w:pPr>
        <w:pStyle w:val="a4"/>
        <w:ind w:right="584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школе предусматривает: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5" w:firstLine="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 профилактической среды обеспечения безопасности жизнедеятельности 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 воспитательной деятельности;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8" w:firstLine="0"/>
        <w:rPr>
          <w:sz w:val="24"/>
        </w:rPr>
      </w:pPr>
      <w:r>
        <w:rPr>
          <w:sz w:val="24"/>
        </w:rPr>
        <w:t>проведение исследований, мониторинга рисков безопасности и ресурсов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риска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(агрессивное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другое);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7" w:firstLine="0"/>
        <w:rPr>
          <w:sz w:val="24"/>
        </w:rPr>
      </w:pPr>
      <w:proofErr w:type="gramStart"/>
      <w:r>
        <w:rPr>
          <w:sz w:val="24"/>
        </w:rPr>
        <w:t>проведение коррекционно-воспитательной работы с обучающимся групп риска силами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(психологов,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конфликтологов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служб,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 опеки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других);</w:t>
      </w:r>
      <w:proofErr w:type="gramEnd"/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4" w:firstLine="0"/>
        <w:rPr>
          <w:sz w:val="24"/>
        </w:rPr>
      </w:pPr>
      <w:r>
        <w:rPr>
          <w:sz w:val="24"/>
        </w:rPr>
        <w:t>разработку и реализацию профилактических программ, направленных на работу как с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девиантными</w:t>
      </w:r>
      <w:proofErr w:type="spellEnd"/>
      <w:proofErr w:type="gramEnd"/>
      <w:r>
        <w:rPr>
          <w:sz w:val="24"/>
        </w:rPr>
        <w:t xml:space="preserve"> обучающимися, так и с их окружением; организацию межведомственного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взаимодействия;</w:t>
      </w:r>
    </w:p>
    <w:p w:rsidR="00A74B18" w:rsidRPr="00A74B18" w:rsidRDefault="009C14F7" w:rsidP="00A74B18">
      <w:pPr>
        <w:pStyle w:val="a5"/>
        <w:numPr>
          <w:ilvl w:val="0"/>
          <w:numId w:val="4"/>
        </w:numPr>
        <w:tabs>
          <w:tab w:val="left" w:pos="686"/>
        </w:tabs>
        <w:ind w:right="583" w:firstLine="0"/>
        <w:rPr>
          <w:sz w:val="24"/>
        </w:rPr>
      </w:pPr>
      <w:proofErr w:type="gramStart"/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партнерами</w:t>
      </w:r>
      <w:r>
        <w:rPr>
          <w:spacing w:val="1"/>
          <w:sz w:val="24"/>
        </w:rPr>
        <w:t xml:space="preserve"> </w:t>
      </w:r>
      <w:r>
        <w:rPr>
          <w:sz w:val="24"/>
        </w:rPr>
        <w:t>(антинаркотические,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антиалкогольные,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культы,</w:t>
      </w:r>
      <w:r>
        <w:rPr>
          <w:spacing w:val="-2"/>
          <w:sz w:val="24"/>
        </w:rPr>
        <w:t xml:space="preserve"> </w:t>
      </w:r>
      <w:r>
        <w:rPr>
          <w:sz w:val="24"/>
        </w:rPr>
        <w:t>субкультуры,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сетях;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proofErr w:type="gramEnd"/>
    </w:p>
    <w:p w:rsidR="000E2CA5" w:rsidRDefault="009C14F7">
      <w:pPr>
        <w:pStyle w:val="a4"/>
        <w:spacing w:before="74"/>
        <w:ind w:right="587"/>
      </w:pP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воде,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 xml:space="preserve">движения, противопожарной безопасности, антитеррористической и </w:t>
      </w:r>
      <w:proofErr w:type="spellStart"/>
      <w:r>
        <w:t>антиэкстремистской</w:t>
      </w:r>
      <w:proofErr w:type="spellEnd"/>
      <w:r>
        <w:rPr>
          <w:spacing w:val="1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гражданской обороне</w:t>
      </w:r>
      <w:r>
        <w:rPr>
          <w:spacing w:val="-4"/>
        </w:rPr>
        <w:t xml:space="preserve"> </w:t>
      </w:r>
      <w:r>
        <w:t>и другие);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2"/>
        <w:ind w:right="590" w:firstLine="0"/>
        <w:rPr>
          <w:sz w:val="24"/>
        </w:rPr>
      </w:pPr>
      <w:proofErr w:type="gramStart"/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превентивной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сценариями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саморефлексии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 негативным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воздействиям, групповому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давлению;</w:t>
      </w:r>
      <w:proofErr w:type="gramEnd"/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9" w:firstLine="0"/>
        <w:rPr>
          <w:sz w:val="24"/>
        </w:rPr>
      </w:pPr>
      <w:proofErr w:type="gramStart"/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девиаций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девиантному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поведению,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(путешествия),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(походы,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спорт),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-5"/>
          <w:sz w:val="24"/>
        </w:rPr>
        <w:t xml:space="preserve"> </w:t>
      </w:r>
      <w:r>
        <w:rPr>
          <w:sz w:val="24"/>
        </w:rPr>
        <w:t>религиозно-духовной,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другой);</w:t>
      </w:r>
      <w:proofErr w:type="gramEnd"/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6" w:firstLine="0"/>
        <w:rPr>
          <w:sz w:val="24"/>
        </w:rPr>
      </w:pPr>
      <w:r>
        <w:rPr>
          <w:sz w:val="24"/>
        </w:rPr>
        <w:t>предупреждение,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маргинальных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(оставивших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криминальной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других);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0" w:firstLine="0"/>
        <w:rPr>
          <w:sz w:val="24"/>
        </w:rPr>
      </w:pP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(слабоуспевающие,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запущенные,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6"/>
          <w:sz w:val="24"/>
        </w:rPr>
        <w:t xml:space="preserve"> </w:t>
      </w:r>
      <w:r>
        <w:rPr>
          <w:sz w:val="24"/>
        </w:rPr>
        <w:t>неадаптированные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дети-мигранты,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ОВЗ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другие).</w:t>
      </w:r>
    </w:p>
    <w:p w:rsidR="000E2CA5" w:rsidRDefault="000E2CA5">
      <w:pPr>
        <w:pStyle w:val="a4"/>
        <w:spacing w:before="2"/>
        <w:ind w:left="0"/>
        <w:jc w:val="left"/>
      </w:pPr>
    </w:p>
    <w:p w:rsidR="000E2CA5" w:rsidRDefault="009C14F7">
      <w:pPr>
        <w:pStyle w:val="1"/>
      </w:pPr>
      <w:r>
        <w:t>Модуль</w:t>
      </w:r>
      <w:r>
        <w:rPr>
          <w:spacing w:val="-1"/>
        </w:rPr>
        <w:t xml:space="preserve"> </w:t>
      </w:r>
      <w:r>
        <w:t>«</w:t>
      </w:r>
      <w:proofErr w:type="gramStart"/>
      <w:r>
        <w:t>Социальное</w:t>
      </w:r>
      <w:proofErr w:type="gramEnd"/>
      <w:r>
        <w:rPr>
          <w:spacing w:val="-5"/>
        </w:rPr>
        <w:t xml:space="preserve"> </w:t>
      </w:r>
      <w:proofErr w:type="spellStart"/>
      <w:r>
        <w:t>партнѐрство</w:t>
      </w:r>
      <w:proofErr w:type="spellEnd"/>
      <w:r>
        <w:t>»</w:t>
      </w:r>
    </w:p>
    <w:p w:rsidR="000E2CA5" w:rsidRDefault="009C14F7">
      <w:pPr>
        <w:pStyle w:val="a4"/>
        <w:spacing w:line="273" w:lineRule="exact"/>
      </w:pPr>
      <w:r>
        <w:t>Реализация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7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proofErr w:type="spellStart"/>
      <w:r>
        <w:t>партнѐрства</w:t>
      </w:r>
      <w:proofErr w:type="spellEnd"/>
      <w:r>
        <w:rPr>
          <w:spacing w:val="-7"/>
        </w:rPr>
        <w:t xml:space="preserve"> </w:t>
      </w:r>
      <w:r>
        <w:t>предусматривает: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8" w:firstLine="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</w:t>
      </w:r>
      <w:proofErr w:type="spellStart"/>
      <w:r>
        <w:rPr>
          <w:sz w:val="24"/>
        </w:rPr>
        <w:t>партнѐров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 о сотрудничестве, в проведении отдельных мероприятий в рамках 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(дни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и т. п.);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8" w:firstLine="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</w:t>
      </w:r>
      <w:proofErr w:type="spellStart"/>
      <w:r>
        <w:rPr>
          <w:sz w:val="24"/>
        </w:rPr>
        <w:t>партнѐров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1" w:firstLine="0"/>
        <w:rPr>
          <w:sz w:val="24"/>
        </w:rPr>
      </w:pPr>
      <w:r>
        <w:rPr>
          <w:sz w:val="24"/>
        </w:rPr>
        <w:t>проведение на базе организаций-</w:t>
      </w:r>
      <w:proofErr w:type="spellStart"/>
      <w:r>
        <w:rPr>
          <w:sz w:val="24"/>
        </w:rPr>
        <w:t>партнѐров</w:t>
      </w:r>
      <w:proofErr w:type="spellEnd"/>
      <w:r>
        <w:rPr>
          <w:sz w:val="24"/>
        </w:rPr>
        <w:t xml:space="preserve"> отдельных уроков, занятий, 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акций 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8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1"/>
          <w:sz w:val="24"/>
        </w:rPr>
        <w:t xml:space="preserve"> </w:t>
      </w:r>
      <w:r>
        <w:rPr>
          <w:sz w:val="24"/>
        </w:rPr>
        <w:t>касающихся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 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респубоики</w:t>
      </w:r>
      <w:proofErr w:type="spellEnd"/>
      <w:r>
        <w:rPr>
          <w:sz w:val="24"/>
        </w:rPr>
        <w:t>, страны;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6" w:firstLine="0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организациями-партнерами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социума,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окружение.</w:t>
      </w:r>
    </w:p>
    <w:p w:rsidR="000E2CA5" w:rsidRDefault="000E2CA5">
      <w:pPr>
        <w:pStyle w:val="a4"/>
        <w:spacing w:before="8"/>
        <w:ind w:left="0"/>
        <w:jc w:val="left"/>
        <w:rPr>
          <w:sz w:val="23"/>
        </w:rPr>
      </w:pPr>
    </w:p>
    <w:p w:rsidR="000E2CA5" w:rsidRDefault="009C14F7">
      <w:pPr>
        <w:pStyle w:val="a4"/>
        <w:spacing w:after="8"/>
        <w:ind w:right="578"/>
      </w:pP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A74B18">
        <w:t>Нижнеякинская</w:t>
      </w:r>
      <w:proofErr w:type="spellEnd"/>
      <w:r w:rsidR="00A74B18">
        <w:t xml:space="preserve"> СОШ» </w:t>
      </w:r>
      <w:r>
        <w:t>являются:</w:t>
      </w:r>
    </w:p>
    <w:tbl>
      <w:tblPr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3"/>
        <w:gridCol w:w="5247"/>
      </w:tblGrid>
      <w:tr w:rsidR="000E2CA5">
        <w:trPr>
          <w:trHeight w:val="275"/>
        </w:trPr>
        <w:tc>
          <w:tcPr>
            <w:tcW w:w="4503" w:type="dxa"/>
          </w:tcPr>
          <w:p w:rsidR="000E2CA5" w:rsidRDefault="009C14F7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0E2CA5">
        <w:trPr>
          <w:trHeight w:val="552"/>
        </w:trPr>
        <w:tc>
          <w:tcPr>
            <w:tcW w:w="4503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Объединение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ветеранов»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>,</w:t>
            </w:r>
          </w:p>
          <w:p w:rsidR="000E2CA5" w:rsidRDefault="009C14F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школьного музея.</w:t>
            </w:r>
          </w:p>
        </w:tc>
      </w:tr>
      <w:tr w:rsidR="000E2CA5">
        <w:trPr>
          <w:trHeight w:val="1103"/>
        </w:trPr>
        <w:tc>
          <w:tcPr>
            <w:tcW w:w="4503" w:type="dxa"/>
          </w:tcPr>
          <w:p w:rsidR="000E2CA5" w:rsidRDefault="009C14F7">
            <w:pPr>
              <w:pStyle w:val="TableParagraph"/>
              <w:tabs>
                <w:tab w:val="left" w:pos="4265"/>
              </w:tabs>
              <w:ind w:right="9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Мамадышский</w:t>
            </w:r>
            <w:proofErr w:type="spellEnd"/>
            <w:r>
              <w:rPr>
                <w:sz w:val="24"/>
              </w:rPr>
              <w:t xml:space="preserve"> краеведческий музей 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филиалы.</w:t>
            </w:r>
          </w:p>
          <w:p w:rsidR="000E2CA5" w:rsidRDefault="009C14F7">
            <w:pPr>
              <w:pStyle w:val="TableParagraph"/>
              <w:ind w:left="108" w:right="9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викторинах,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конференциях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0E2CA5" w:rsidRDefault="009C14F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«Музей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</w:p>
        </w:tc>
      </w:tr>
      <w:tr w:rsidR="000E2CA5">
        <w:trPr>
          <w:trHeight w:val="563"/>
        </w:trPr>
        <w:tc>
          <w:tcPr>
            <w:tcW w:w="4503" w:type="dxa"/>
          </w:tcPr>
          <w:p w:rsidR="000E2CA5" w:rsidRDefault="009C14F7">
            <w:pPr>
              <w:pStyle w:val="TableParagraph"/>
              <w:tabs>
                <w:tab w:val="left" w:pos="254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Районная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сельская</w:t>
            </w:r>
            <w:r>
              <w:rPr>
                <w:sz w:val="24"/>
              </w:rPr>
              <w:tab/>
              <w:t>централизованная</w:t>
            </w:r>
          </w:p>
          <w:p w:rsidR="000E2CA5" w:rsidRDefault="009C1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библиотечная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библиотеки.</w:t>
            </w:r>
          </w:p>
          <w:p w:rsidR="000E2CA5" w:rsidRDefault="009C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</w:p>
        </w:tc>
      </w:tr>
    </w:tbl>
    <w:p w:rsidR="00A74B18" w:rsidRDefault="00A74B18">
      <w:pPr>
        <w:rPr>
          <w:sz w:val="24"/>
        </w:rPr>
      </w:pPr>
    </w:p>
    <w:tbl>
      <w:tblPr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3"/>
        <w:gridCol w:w="5247"/>
      </w:tblGrid>
      <w:tr w:rsidR="000E2CA5">
        <w:trPr>
          <w:trHeight w:val="1934"/>
        </w:trPr>
        <w:tc>
          <w:tcPr>
            <w:tcW w:w="4503" w:type="dxa"/>
          </w:tcPr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ЦДТ «</w:t>
            </w:r>
            <w:proofErr w:type="spellStart"/>
            <w:r>
              <w:rPr>
                <w:sz w:val="24"/>
              </w:rPr>
              <w:t>Квантум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tabs>
                <w:tab w:val="left" w:pos="1525"/>
                <w:tab w:val="left" w:pos="3153"/>
                <w:tab w:val="left" w:pos="3472"/>
              </w:tabs>
              <w:ind w:left="108" w:right="101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:rsidR="000E2CA5" w:rsidRDefault="009C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0E2CA5" w:rsidRDefault="009C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</w:p>
          <w:p w:rsidR="000E2CA5" w:rsidRDefault="000E2CA5">
            <w:pPr>
              <w:pStyle w:val="TableParagraph"/>
              <w:ind w:left="108"/>
              <w:rPr>
                <w:sz w:val="24"/>
              </w:rPr>
            </w:pPr>
          </w:p>
        </w:tc>
      </w:tr>
      <w:tr w:rsidR="000E2CA5">
        <w:trPr>
          <w:trHeight w:val="1931"/>
        </w:trPr>
        <w:tc>
          <w:tcPr>
            <w:tcW w:w="4503" w:type="dxa"/>
          </w:tcPr>
          <w:p w:rsidR="000E2CA5" w:rsidRDefault="009C14F7">
            <w:pPr>
              <w:pStyle w:val="TableParagraph"/>
              <w:ind w:right="1729"/>
              <w:rPr>
                <w:sz w:val="24"/>
              </w:rPr>
            </w:pPr>
            <w:r>
              <w:rPr>
                <w:sz w:val="24"/>
              </w:rPr>
              <w:t xml:space="preserve">Спорт комплекс </w:t>
            </w:r>
            <w:r>
              <w:rPr>
                <w:spacing w:val="-1"/>
                <w:sz w:val="24"/>
              </w:rPr>
              <w:t>«Олимп»</w:t>
            </w:r>
            <w:proofErr w:type="gramStart"/>
            <w:r>
              <w:rPr>
                <w:spacing w:val="-1"/>
                <w:sz w:val="24"/>
              </w:rPr>
              <w:t xml:space="preserve"> ,</w:t>
            </w:r>
            <w:proofErr w:type="gramEnd"/>
            <w:r>
              <w:rPr>
                <w:spacing w:val="-1"/>
                <w:sz w:val="24"/>
              </w:rPr>
              <w:t xml:space="preserve"> «Юбилейный», «Мечта», Стадион-ипподром, СК Нижняя </w:t>
            </w:r>
            <w:proofErr w:type="spellStart"/>
            <w:r>
              <w:rPr>
                <w:spacing w:val="-1"/>
                <w:sz w:val="24"/>
              </w:rPr>
              <w:t>Ошма</w:t>
            </w:r>
            <w:proofErr w:type="spellEnd"/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0E2CA5" w:rsidRDefault="009C14F7">
            <w:pPr>
              <w:pStyle w:val="TableParagraph"/>
              <w:tabs>
                <w:tab w:val="left" w:pos="1892"/>
                <w:tab w:val="left" w:pos="2369"/>
                <w:tab w:val="left" w:pos="3463"/>
              </w:tabs>
              <w:spacing w:line="270" w:lineRule="atLeast"/>
              <w:ind w:left="108" w:right="10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«Президентских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состязаний», «Президентских спортивных игр».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конкурсов/фестивалей среди ШСК.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0E2CA5">
        <w:trPr>
          <w:trHeight w:val="1972"/>
        </w:trPr>
        <w:tc>
          <w:tcPr>
            <w:tcW w:w="4503" w:type="dxa"/>
          </w:tcPr>
          <w:p w:rsidR="000E2CA5" w:rsidRDefault="009C14F7">
            <w:pPr>
              <w:pStyle w:val="TableParagraph"/>
              <w:tabs>
                <w:tab w:val="left" w:pos="1213"/>
                <w:tab w:val="left" w:pos="2223"/>
                <w:tab w:val="left" w:pos="3089"/>
                <w:tab w:val="left" w:pos="4144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z w:val="24"/>
              </w:rPr>
              <w:tab/>
              <w:t>отдела</w:t>
            </w:r>
            <w:r>
              <w:rPr>
                <w:sz w:val="24"/>
              </w:rPr>
              <w:tab/>
              <w:t>МВД</w:t>
            </w:r>
            <w:r>
              <w:rPr>
                <w:sz w:val="24"/>
              </w:rPr>
              <w:tab/>
              <w:t>России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Мамадышскому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</w:p>
          <w:p w:rsidR="000E2CA5" w:rsidRDefault="009C14F7">
            <w:pPr>
              <w:pStyle w:val="TableParagraph"/>
              <w:tabs>
                <w:tab w:val="left" w:pos="762"/>
                <w:tab w:val="left" w:pos="2184"/>
                <w:tab w:val="left" w:pos="3801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z w:val="24"/>
              </w:rPr>
              <w:tab/>
              <w:t>основании</w:t>
            </w:r>
            <w:r>
              <w:rPr>
                <w:sz w:val="24"/>
              </w:rPr>
              <w:tab/>
              <w:t>совместного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проводимых ЮИД.</w:t>
            </w:r>
          </w:p>
          <w:p w:rsidR="000E2CA5" w:rsidRDefault="009C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дорожн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травматизма.</w:t>
            </w:r>
          </w:p>
          <w:p w:rsidR="000E2CA5" w:rsidRDefault="009C14F7">
            <w:pPr>
              <w:pStyle w:val="TableParagraph"/>
              <w:tabs>
                <w:tab w:val="left" w:pos="1820"/>
                <w:tab w:val="left" w:pos="3235"/>
                <w:tab w:val="left" w:pos="3755"/>
                <w:tab w:val="left" w:pos="5005"/>
              </w:tabs>
              <w:ind w:left="108" w:right="100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сообщения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конкурсов по профилактике ДДТТ.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0E2CA5">
        <w:trPr>
          <w:trHeight w:val="2484"/>
        </w:trPr>
        <w:tc>
          <w:tcPr>
            <w:tcW w:w="4503" w:type="dxa"/>
          </w:tcPr>
          <w:p w:rsidR="000E2CA5" w:rsidRDefault="009C1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Отдел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Мамадышскому</w:t>
            </w:r>
            <w:proofErr w:type="spellEnd"/>
            <w:r>
              <w:rPr>
                <w:sz w:val="24"/>
              </w:rPr>
              <w:t xml:space="preserve"> району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tabs>
                <w:tab w:val="left" w:pos="2489"/>
                <w:tab w:val="left" w:pos="3396"/>
              </w:tabs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правонарушений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несовершеннолетних.</w:t>
            </w:r>
          </w:p>
          <w:p w:rsidR="000E2CA5" w:rsidRDefault="009C14F7">
            <w:pPr>
              <w:pStyle w:val="TableParagraph"/>
              <w:tabs>
                <w:tab w:val="left" w:pos="1820"/>
                <w:tab w:val="left" w:pos="3235"/>
                <w:tab w:val="left" w:pos="3755"/>
                <w:tab w:val="left" w:pos="5005"/>
              </w:tabs>
              <w:ind w:left="108" w:right="100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сообщения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  <w:p w:rsidR="000E2CA5" w:rsidRDefault="009C14F7">
            <w:pPr>
              <w:pStyle w:val="TableParagraph"/>
              <w:tabs>
                <w:tab w:val="left" w:pos="2237"/>
                <w:tab w:val="left" w:pos="3935"/>
                <w:tab w:val="left" w:pos="4412"/>
              </w:tabs>
              <w:ind w:left="108" w:right="10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КИПРов</w:t>
            </w:r>
            <w:proofErr w:type="spellEnd"/>
            <w:r>
              <w:rPr>
                <w:sz w:val="24"/>
              </w:rPr>
              <w:t>.</w:t>
            </w:r>
          </w:p>
          <w:p w:rsidR="000E2CA5" w:rsidRDefault="009C14F7">
            <w:pPr>
              <w:pStyle w:val="TableParagraph"/>
              <w:tabs>
                <w:tab w:val="left" w:pos="2170"/>
                <w:tab w:val="left" w:pos="4324"/>
              </w:tabs>
              <w:spacing w:line="270" w:lineRule="atLeast"/>
              <w:ind w:left="108" w:right="10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соревнований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отрядов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</w:tr>
      <w:tr w:rsidR="000E2CA5">
        <w:trPr>
          <w:trHeight w:val="1103"/>
        </w:trPr>
        <w:tc>
          <w:tcPr>
            <w:tcW w:w="4503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ГУАЗ «</w:t>
            </w:r>
            <w:proofErr w:type="spellStart"/>
            <w:r>
              <w:rPr>
                <w:sz w:val="24"/>
              </w:rPr>
              <w:t>Мамадышская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ЦРБ»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0E2CA5" w:rsidRDefault="009C14F7">
            <w:pPr>
              <w:pStyle w:val="TableParagraph"/>
              <w:tabs>
                <w:tab w:val="left" w:pos="1750"/>
                <w:tab w:val="left" w:pos="3093"/>
                <w:tab w:val="left" w:pos="3542"/>
              </w:tabs>
              <w:ind w:left="108" w:right="10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сообщения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  <w:p w:rsidR="000E2CA5" w:rsidRDefault="009C14F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Медосмотры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</w:tr>
      <w:tr w:rsidR="000E2CA5">
        <w:trPr>
          <w:trHeight w:val="1380"/>
        </w:trPr>
        <w:tc>
          <w:tcPr>
            <w:tcW w:w="4503" w:type="dxa"/>
          </w:tcPr>
          <w:p w:rsidR="000E2CA5" w:rsidRDefault="009C14F7">
            <w:pPr>
              <w:pStyle w:val="TableParagraph"/>
              <w:ind w:right="920"/>
              <w:rPr>
                <w:sz w:val="24"/>
              </w:rPr>
            </w:pPr>
            <w:r>
              <w:rPr>
                <w:sz w:val="24"/>
              </w:rPr>
              <w:t xml:space="preserve">ГУ МЧС России по </w:t>
            </w:r>
            <w:proofErr w:type="spellStart"/>
            <w:r>
              <w:rPr>
                <w:sz w:val="24"/>
              </w:rPr>
              <w:t>Мамадышскомумуниципальному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</w:p>
          <w:p w:rsidR="000E2CA5" w:rsidRDefault="009C1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ind w:left="108" w:right="308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ПЧ.</w:t>
            </w:r>
          </w:p>
          <w:p w:rsidR="000E2CA5" w:rsidRDefault="009C14F7">
            <w:pPr>
              <w:pStyle w:val="TableParagraph"/>
              <w:ind w:left="108" w:right="760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конкурсах, выставках.</w:t>
            </w:r>
          </w:p>
          <w:p w:rsidR="000E2CA5" w:rsidRDefault="009C14F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</w:tr>
      <w:tr w:rsidR="000E2CA5">
        <w:trPr>
          <w:trHeight w:val="827"/>
        </w:trPr>
        <w:tc>
          <w:tcPr>
            <w:tcW w:w="4503" w:type="dxa"/>
          </w:tcPr>
          <w:p w:rsidR="000E2CA5" w:rsidRDefault="009C14F7">
            <w:pPr>
              <w:pStyle w:val="TableParagraph"/>
              <w:tabs>
                <w:tab w:val="left" w:pos="795"/>
                <w:tab w:val="left" w:pos="1759"/>
                <w:tab w:val="left" w:pos="2977"/>
                <w:tab w:val="left" w:pos="4234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ГКУ</w:t>
            </w:r>
            <w:r>
              <w:rPr>
                <w:sz w:val="24"/>
              </w:rPr>
              <w:tab/>
              <w:t>«Центр</w:t>
            </w:r>
            <w:r>
              <w:rPr>
                <w:sz w:val="24"/>
              </w:rPr>
              <w:tab/>
              <w:t>занятости</w:t>
            </w:r>
            <w:r>
              <w:rPr>
                <w:sz w:val="24"/>
              </w:rPr>
              <w:tab/>
              <w:t>населения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3"/>
                <w:sz w:val="24"/>
              </w:rPr>
              <w:t>Мамадышского</w:t>
            </w:r>
            <w:proofErr w:type="spellEnd"/>
            <w:r>
              <w:rPr>
                <w:spacing w:val="-3"/>
                <w:sz w:val="24"/>
              </w:rPr>
              <w:t xml:space="preserve"> района</w:t>
            </w:r>
            <w:r>
              <w:rPr>
                <w:sz w:val="24"/>
              </w:rPr>
              <w:t>»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ind w:left="108" w:right="298"/>
              <w:rPr>
                <w:sz w:val="24"/>
              </w:rPr>
            </w:pPr>
            <w:r>
              <w:rPr>
                <w:sz w:val="24"/>
              </w:rPr>
              <w:t>Трудоустройство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рисунков, сочинений</w:t>
            </w:r>
          </w:p>
          <w:p w:rsidR="000E2CA5" w:rsidRDefault="009C14F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Профтестирование</w:t>
            </w:r>
            <w:proofErr w:type="spellEnd"/>
          </w:p>
        </w:tc>
      </w:tr>
      <w:tr w:rsidR="000E2CA5">
        <w:trPr>
          <w:trHeight w:val="551"/>
        </w:trPr>
        <w:tc>
          <w:tcPr>
            <w:tcW w:w="4503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ГАП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Мамадышский</w:t>
            </w:r>
            <w:proofErr w:type="spell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политехнический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колледж»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  <w:p w:rsidR="000E2CA5" w:rsidRDefault="009C14F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0E2CA5" w:rsidRDefault="003016E7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1062355</wp:posOffset>
                </wp:positionH>
                <wp:positionV relativeFrom="page">
                  <wp:posOffset>7975600</wp:posOffset>
                </wp:positionV>
                <wp:extent cx="2759075" cy="526415"/>
                <wp:effectExtent l="0" t="0" r="0" b="0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59075" cy="526415"/>
                        </a:xfrm>
                        <a:custGeom>
                          <a:avLst/>
                          <a:gdLst>
                            <a:gd name="T0" fmla="+- 0 6018 1673"/>
                            <a:gd name="T1" fmla="*/ T0 w 4345"/>
                            <a:gd name="T2" fmla="+- 0 12561 12561"/>
                            <a:gd name="T3" fmla="*/ 12561 h 829"/>
                            <a:gd name="T4" fmla="+- 0 1673 1673"/>
                            <a:gd name="T5" fmla="*/ T4 w 4345"/>
                            <a:gd name="T6" fmla="+- 0 12561 12561"/>
                            <a:gd name="T7" fmla="*/ 12561 h 829"/>
                            <a:gd name="T8" fmla="+- 0 1673 1673"/>
                            <a:gd name="T9" fmla="*/ T8 w 4345"/>
                            <a:gd name="T10" fmla="+- 0 12837 12561"/>
                            <a:gd name="T11" fmla="*/ 12837 h 829"/>
                            <a:gd name="T12" fmla="+- 0 1673 1673"/>
                            <a:gd name="T13" fmla="*/ T12 w 4345"/>
                            <a:gd name="T14" fmla="+- 0 13113 12561"/>
                            <a:gd name="T15" fmla="*/ 13113 h 829"/>
                            <a:gd name="T16" fmla="+- 0 1673 1673"/>
                            <a:gd name="T17" fmla="*/ T16 w 4345"/>
                            <a:gd name="T18" fmla="+- 0 13389 12561"/>
                            <a:gd name="T19" fmla="*/ 13389 h 829"/>
                            <a:gd name="T20" fmla="+- 0 6018 1673"/>
                            <a:gd name="T21" fmla="*/ T20 w 4345"/>
                            <a:gd name="T22" fmla="+- 0 13389 12561"/>
                            <a:gd name="T23" fmla="*/ 13389 h 829"/>
                            <a:gd name="T24" fmla="+- 0 6018 1673"/>
                            <a:gd name="T25" fmla="*/ T24 w 4345"/>
                            <a:gd name="T26" fmla="+- 0 13113 12561"/>
                            <a:gd name="T27" fmla="*/ 13113 h 829"/>
                            <a:gd name="T28" fmla="+- 0 6018 1673"/>
                            <a:gd name="T29" fmla="*/ T28 w 4345"/>
                            <a:gd name="T30" fmla="+- 0 12837 12561"/>
                            <a:gd name="T31" fmla="*/ 12837 h 829"/>
                            <a:gd name="T32" fmla="+- 0 6018 1673"/>
                            <a:gd name="T33" fmla="*/ T32 w 4345"/>
                            <a:gd name="T34" fmla="+- 0 12561 12561"/>
                            <a:gd name="T35" fmla="*/ 12561 h 82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4345" h="829">
                              <a:moveTo>
                                <a:pt x="4345" y="0"/>
                              </a:move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0" y="552"/>
                              </a:lnTo>
                              <a:lnTo>
                                <a:pt x="0" y="828"/>
                              </a:lnTo>
                              <a:lnTo>
                                <a:pt x="4345" y="828"/>
                              </a:lnTo>
                              <a:lnTo>
                                <a:pt x="4345" y="552"/>
                              </a:lnTo>
                              <a:lnTo>
                                <a:pt x="4345" y="276"/>
                              </a:lnTo>
                              <a:lnTo>
                                <a:pt x="43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BF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6BF328D" id="Freeform 2" o:spid="_x0000_s1026" style="position:absolute;margin-left:83.65pt;margin-top:628pt;width:217.25pt;height:41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45,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" path="m4345,l,,,276,,552,,828r4345,l4345,552r,-276l4345,xe" fillcolor="#f9fbfb" stroked="f">
                <v:path arrowok="t" o:connecttype="custom" o:connectlocs="2759075,7976235;0,7976235;0,8151495;0,8326755;0,8502015;2759075,8502015;2759075,8326755;2759075,8151495;2759075,7976235" o:connectangles="0,0,0,0,0,0,0,0,0"/>
                <w10:wrap anchorx="page" anchory="page"/>
              </v:shape>
            </w:pict>
          </mc:Fallback>
        </mc:AlternateContent>
      </w:r>
    </w:p>
    <w:p w:rsidR="000E2CA5" w:rsidRDefault="000E2CA5">
      <w:pPr>
        <w:rPr>
          <w:sz w:val="2"/>
          <w:szCs w:val="2"/>
        </w:rPr>
        <w:sectPr w:rsidR="000E2CA5">
          <w:pgSz w:w="11900" w:h="16860"/>
          <w:pgMar w:top="1120" w:right="260" w:bottom="1140" w:left="1300" w:header="0" w:footer="954" w:gutter="0"/>
          <w:cols w:space="720"/>
        </w:sectPr>
      </w:pPr>
    </w:p>
    <w:tbl>
      <w:tblPr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3"/>
        <w:gridCol w:w="5247"/>
      </w:tblGrid>
      <w:tr w:rsidR="000E2CA5">
        <w:trPr>
          <w:trHeight w:val="553"/>
        </w:trPr>
        <w:tc>
          <w:tcPr>
            <w:tcW w:w="4503" w:type="dxa"/>
          </w:tcPr>
          <w:p w:rsidR="000E2CA5" w:rsidRDefault="009C14F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ОАО «</w:t>
            </w:r>
            <w:proofErr w:type="spellStart"/>
            <w:r>
              <w:rPr>
                <w:sz w:val="24"/>
              </w:rPr>
              <w:t>Алабуга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  <w:p w:rsidR="000E2CA5" w:rsidRDefault="009C14F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0E2CA5">
        <w:trPr>
          <w:trHeight w:val="551"/>
        </w:trPr>
        <w:tc>
          <w:tcPr>
            <w:tcW w:w="4503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РДК, СДК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«Пушкинская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карта»</w:t>
            </w:r>
          </w:p>
          <w:p w:rsidR="000E2CA5" w:rsidRDefault="009C14F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</w:p>
        </w:tc>
      </w:tr>
      <w:tr w:rsidR="000E2CA5">
        <w:trPr>
          <w:trHeight w:val="551"/>
        </w:trPr>
        <w:tc>
          <w:tcPr>
            <w:tcW w:w="4503" w:type="dxa"/>
          </w:tcPr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Кинозал в г. </w:t>
            </w:r>
            <w:proofErr w:type="spellStart"/>
            <w:r>
              <w:rPr>
                <w:sz w:val="24"/>
              </w:rPr>
              <w:t>Мамадыш</w:t>
            </w:r>
            <w:proofErr w:type="spellEnd"/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кинофильмов</w:t>
            </w:r>
          </w:p>
        </w:tc>
      </w:tr>
      <w:tr w:rsidR="000E2CA5">
        <w:trPr>
          <w:trHeight w:val="551"/>
        </w:trPr>
        <w:tc>
          <w:tcPr>
            <w:tcW w:w="4503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ГАУСО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КЦСОН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«Доверие»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МТЗ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ЕМР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</w:p>
        </w:tc>
      </w:tr>
      <w:tr w:rsidR="000E2CA5">
        <w:trPr>
          <w:trHeight w:val="830"/>
        </w:trPr>
        <w:tc>
          <w:tcPr>
            <w:tcW w:w="4503" w:type="dxa"/>
          </w:tcPr>
          <w:p w:rsidR="000E2CA5" w:rsidRDefault="009C14F7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Мамадышский</w:t>
            </w:r>
            <w:proofErr w:type="spellEnd"/>
            <w:r>
              <w:rPr>
                <w:sz w:val="24"/>
              </w:rPr>
              <w:t xml:space="preserve"> молодежный центр</w:t>
            </w:r>
          </w:p>
        </w:tc>
        <w:tc>
          <w:tcPr>
            <w:tcW w:w="5247" w:type="dxa"/>
          </w:tcPr>
          <w:p w:rsidR="000E2CA5" w:rsidRDefault="009C14F7">
            <w:pPr>
              <w:pStyle w:val="TableParagraph"/>
              <w:ind w:left="108" w:right="78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«Добровольчество».</w:t>
            </w:r>
          </w:p>
          <w:p w:rsidR="000E2CA5" w:rsidRDefault="009C14F7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</w:tr>
    </w:tbl>
    <w:p w:rsidR="000E2CA5" w:rsidRDefault="000E2CA5">
      <w:pPr>
        <w:pStyle w:val="a4"/>
        <w:spacing w:before="1"/>
        <w:ind w:left="0"/>
        <w:jc w:val="left"/>
        <w:rPr>
          <w:sz w:val="16"/>
        </w:rPr>
      </w:pPr>
    </w:p>
    <w:p w:rsidR="000E2CA5" w:rsidRDefault="009C14F7">
      <w:pPr>
        <w:pStyle w:val="1"/>
        <w:spacing w:before="90"/>
      </w:pPr>
      <w:r>
        <w:t>Модуль</w:t>
      </w:r>
      <w:r>
        <w:rPr>
          <w:spacing w:val="-3"/>
        </w:rPr>
        <w:t xml:space="preserve"> </w:t>
      </w:r>
      <w:r>
        <w:t>«Профориентация»</w:t>
      </w:r>
    </w:p>
    <w:p w:rsidR="000E2CA5" w:rsidRDefault="009C14F7">
      <w:pPr>
        <w:pStyle w:val="a4"/>
        <w:ind w:right="585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 предусматривает: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2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циклов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будущего;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7" w:firstLine="0"/>
        <w:rPr>
          <w:sz w:val="24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(игры-симуляции,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кейсы),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расширяющие знания о профессиях, способах выбора профессий, особенностях,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line="237" w:lineRule="auto"/>
        <w:ind w:right="592" w:firstLine="0"/>
        <w:rPr>
          <w:sz w:val="24"/>
        </w:rPr>
      </w:pPr>
      <w:r>
        <w:rPr>
          <w:sz w:val="24"/>
        </w:rPr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2"/>
        <w:ind w:right="592" w:firstLine="0"/>
        <w:rPr>
          <w:sz w:val="24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1"/>
          <w:sz w:val="24"/>
        </w:rPr>
        <w:t xml:space="preserve"> </w:t>
      </w:r>
      <w:r>
        <w:rPr>
          <w:sz w:val="24"/>
        </w:rPr>
        <w:t>ярмарок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парков,</w:t>
      </w:r>
      <w:r>
        <w:rPr>
          <w:spacing w:val="1"/>
          <w:sz w:val="24"/>
        </w:rPr>
        <w:t xml:space="preserve"> </w:t>
      </w:r>
      <w:r>
        <w:rPr>
          <w:sz w:val="24"/>
        </w:rPr>
        <w:t>лагерей,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2" w:firstLine="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смен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 экспертов в области профориентации, где обучающиеся могут познакомиться с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профессиями, получить представление об их специфике, попробовать свои силы в той или</w:t>
      </w:r>
      <w:r>
        <w:rPr>
          <w:spacing w:val="-57"/>
          <w:sz w:val="24"/>
        </w:rPr>
        <w:t xml:space="preserve"> </w:t>
      </w:r>
      <w:r>
        <w:rPr>
          <w:sz w:val="24"/>
        </w:rPr>
        <w:t>иной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профессии, развить соответствующие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79" w:firstLine="0"/>
        <w:rPr>
          <w:sz w:val="24"/>
        </w:rPr>
      </w:pPr>
      <w:r>
        <w:rPr>
          <w:sz w:val="24"/>
        </w:rPr>
        <w:t>совместное с 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 обучающимися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интернет-ресурсов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онлайн-тестирования,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онлай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line="276" w:lineRule="exact"/>
        <w:ind w:left="685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проектов;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9" w:firstLine="0"/>
        <w:rPr>
          <w:sz w:val="24"/>
        </w:rPr>
      </w:pP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педагогом-психологом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5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5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9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9"/>
          <w:sz w:val="24"/>
        </w:rPr>
        <w:t xml:space="preserve"> </w:t>
      </w:r>
      <w:r>
        <w:rPr>
          <w:sz w:val="24"/>
        </w:rPr>
        <w:t>могут</w:t>
      </w:r>
      <w:r>
        <w:rPr>
          <w:spacing w:val="51"/>
          <w:sz w:val="24"/>
        </w:rPr>
        <w:t xml:space="preserve"> </w:t>
      </w:r>
      <w:r>
        <w:rPr>
          <w:sz w:val="24"/>
        </w:rPr>
        <w:t>иметь</w:t>
      </w:r>
      <w:r>
        <w:rPr>
          <w:spacing w:val="50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58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будущей профессии;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91" w:firstLine="0"/>
        <w:rPr>
          <w:sz w:val="24"/>
        </w:rPr>
      </w:pPr>
      <w:r>
        <w:rPr>
          <w:sz w:val="24"/>
        </w:rPr>
        <w:t xml:space="preserve">освоение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основ профессии в рамках различных курсов, включенных 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0E2CA5" w:rsidRDefault="000E2CA5">
      <w:pPr>
        <w:pStyle w:val="a4"/>
        <w:ind w:left="0"/>
        <w:jc w:val="left"/>
      </w:pPr>
    </w:p>
    <w:p w:rsidR="000E2CA5" w:rsidRDefault="009C14F7">
      <w:pPr>
        <w:pStyle w:val="1"/>
        <w:spacing w:line="240" w:lineRule="auto"/>
      </w:pPr>
      <w:r>
        <w:t>Вариативные</w:t>
      </w:r>
      <w:r>
        <w:rPr>
          <w:spacing w:val="-5"/>
        </w:rPr>
        <w:t xml:space="preserve"> </w:t>
      </w:r>
      <w:r>
        <w:t>модули</w:t>
      </w:r>
    </w:p>
    <w:p w:rsidR="000E2CA5" w:rsidRDefault="009C14F7">
      <w:pPr>
        <w:spacing w:line="274" w:lineRule="exact"/>
        <w:ind w:left="402"/>
        <w:jc w:val="both"/>
        <w:rPr>
          <w:b/>
          <w:sz w:val="24"/>
        </w:rPr>
      </w:pPr>
      <w:r>
        <w:rPr>
          <w:b/>
          <w:sz w:val="24"/>
        </w:rPr>
        <w:t>Детские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общественные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объединения</w:t>
      </w:r>
    </w:p>
    <w:p w:rsidR="000E2CA5" w:rsidRDefault="009C14F7">
      <w:pPr>
        <w:pStyle w:val="a4"/>
        <w:ind w:right="582"/>
      </w:pPr>
      <w:r>
        <w:t>Действующее на базе образовательной организации детские общественные объединения –</w:t>
      </w:r>
      <w:r>
        <w:rPr>
          <w:spacing w:val="-57"/>
        </w:rPr>
        <w:t xml:space="preserve"> </w:t>
      </w:r>
      <w:r>
        <w:t>это добровольные и целенаправленные формирования, созданные по инициативе детей и</w:t>
      </w:r>
      <w:r>
        <w:rPr>
          <w:spacing w:val="1"/>
        </w:rPr>
        <w:t xml:space="preserve"> </w:t>
      </w:r>
      <w:r>
        <w:t>взрослых,</w:t>
      </w:r>
      <w:r>
        <w:rPr>
          <w:spacing w:val="-1"/>
        </w:rPr>
        <w:t xml:space="preserve"> </w:t>
      </w:r>
      <w:r>
        <w:t>объединившихся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общности</w:t>
      </w:r>
      <w:r>
        <w:rPr>
          <w:spacing w:val="-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для реализации</w:t>
      </w:r>
      <w:r>
        <w:rPr>
          <w:spacing w:val="-1"/>
        </w:rPr>
        <w:t xml:space="preserve"> </w:t>
      </w:r>
      <w:r>
        <w:t>общих</w:t>
      </w:r>
    </w:p>
    <w:p w:rsidR="000E2CA5" w:rsidRDefault="009C14F7">
      <w:pPr>
        <w:pStyle w:val="a4"/>
      </w:pPr>
      <w:r>
        <w:t>целей.</w:t>
      </w:r>
      <w:r>
        <w:rPr>
          <w:spacing w:val="-5"/>
        </w:rPr>
        <w:t xml:space="preserve"> </w:t>
      </w:r>
      <w:r>
        <w:t>Воспитание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объединениях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left="685"/>
        <w:rPr>
          <w:sz w:val="24"/>
        </w:rPr>
      </w:pPr>
      <w:r>
        <w:rPr>
          <w:sz w:val="24"/>
        </w:rPr>
        <w:t>организацию</w:t>
      </w:r>
      <w:r>
        <w:rPr>
          <w:spacing w:val="59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17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19"/>
          <w:sz w:val="24"/>
        </w:rPr>
        <w:t xml:space="preserve"> </w:t>
      </w:r>
      <w:r>
        <w:rPr>
          <w:sz w:val="24"/>
        </w:rPr>
        <w:t>дел,</w:t>
      </w:r>
      <w:r>
        <w:rPr>
          <w:spacing w:val="115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17"/>
          <w:sz w:val="24"/>
        </w:rPr>
        <w:t xml:space="preserve"> </w:t>
      </w:r>
      <w:r>
        <w:rPr>
          <w:sz w:val="24"/>
        </w:rPr>
        <w:t>детям</w:t>
      </w:r>
      <w:r>
        <w:rPr>
          <w:spacing w:val="117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17"/>
          <w:sz w:val="24"/>
        </w:rPr>
        <w:t xml:space="preserve"> </w:t>
      </w:r>
      <w:r>
        <w:rPr>
          <w:sz w:val="24"/>
        </w:rPr>
        <w:t>получить</w:t>
      </w:r>
    </w:p>
    <w:p w:rsidR="000E2CA5" w:rsidRDefault="000E2CA5">
      <w:pPr>
        <w:jc w:val="both"/>
        <w:rPr>
          <w:sz w:val="24"/>
        </w:rPr>
        <w:sectPr w:rsidR="000E2CA5">
          <w:pgSz w:w="11900" w:h="16860"/>
          <w:pgMar w:top="1120" w:right="260" w:bottom="1140" w:left="1300" w:header="0" w:footer="954" w:gutter="0"/>
          <w:cols w:space="720"/>
        </w:sectPr>
      </w:pPr>
    </w:p>
    <w:p w:rsidR="000E2CA5" w:rsidRDefault="009C14F7">
      <w:pPr>
        <w:pStyle w:val="a4"/>
        <w:spacing w:before="74"/>
        <w:ind w:right="593"/>
      </w:pPr>
      <w:r>
        <w:lastRenderedPageBreak/>
        <w:t>важный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людям,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2"/>
        <w:ind w:right="585" w:firstLine="0"/>
        <w:rPr>
          <w:sz w:val="24"/>
        </w:rPr>
      </w:pPr>
      <w:r>
        <w:rPr>
          <w:sz w:val="24"/>
        </w:rPr>
        <w:t>своей школе, обществу в целом; развить в себе такие качества как забота, 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сопереживать, 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общаться, слушать и</w:t>
      </w:r>
      <w:r>
        <w:rPr>
          <w:spacing w:val="-1"/>
          <w:sz w:val="24"/>
        </w:rPr>
        <w:t xml:space="preserve"> </w:t>
      </w:r>
      <w:r>
        <w:rPr>
          <w:sz w:val="24"/>
        </w:rPr>
        <w:t>слышать;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1"/>
        <w:ind w:right="592" w:firstLine="0"/>
        <w:rPr>
          <w:sz w:val="24"/>
        </w:rPr>
      </w:pPr>
      <w:r>
        <w:rPr>
          <w:sz w:val="24"/>
        </w:rPr>
        <w:t>поддержку и развитие в детском объединении его традиций, формирующих у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 общности с другими его членами, чувство причастности к тому, что происходит в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объединении;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748"/>
        </w:tabs>
        <w:ind w:right="590" w:firstLine="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на благо конкретных людей и социального окружения в целом. Это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акций,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</w:t>
      </w:r>
      <w:r>
        <w:rPr>
          <w:spacing w:val="-1"/>
          <w:sz w:val="24"/>
        </w:rPr>
        <w:t xml:space="preserve"> </w:t>
      </w:r>
      <w:r>
        <w:rPr>
          <w:sz w:val="24"/>
        </w:rPr>
        <w:t>носят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line="275" w:lineRule="exact"/>
        <w:ind w:left="685"/>
        <w:rPr>
          <w:sz w:val="24"/>
        </w:rPr>
      </w:pPr>
      <w:r>
        <w:rPr>
          <w:sz w:val="24"/>
        </w:rPr>
        <w:t>масштабный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0E2CA5" w:rsidRDefault="009C14F7">
      <w:pPr>
        <w:pStyle w:val="a4"/>
        <w:ind w:right="583"/>
      </w:pPr>
      <w:r>
        <w:t>В</w:t>
      </w:r>
      <w:r>
        <w:rPr>
          <w:spacing w:val="1"/>
        </w:rPr>
        <w:t xml:space="preserve"> </w:t>
      </w:r>
      <w:r>
        <w:rPr>
          <w:b/>
        </w:rPr>
        <w:t>школе</w:t>
      </w:r>
      <w:r>
        <w:rPr>
          <w:b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первичное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РДДМ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 объединившихся на основе общности интересов для реализации общих 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движения 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proofErr w:type="gramStart"/>
      <w:r>
        <w:t>молод</w:t>
      </w:r>
      <w:proofErr w:type="gramEnd"/>
      <w:r>
        <w:t>ѐжи</w:t>
      </w:r>
      <w:proofErr w:type="spellEnd"/>
      <w:r>
        <w:t>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является Федеральный закон от 14 июля 2022 г. № 261-ФЗ "О российском движении детей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молодежи".</w:t>
      </w:r>
    </w:p>
    <w:p w:rsidR="000E2CA5" w:rsidRDefault="009C14F7">
      <w:pPr>
        <w:pStyle w:val="a4"/>
        <w:ind w:right="589"/>
      </w:pPr>
      <w:r>
        <w:t>Общероссийское общественно-государственное движение детей и молодежи - это единое</w:t>
      </w:r>
      <w:r>
        <w:rPr>
          <w:spacing w:val="1"/>
        </w:rPr>
        <w:t xml:space="preserve"> </w:t>
      </w:r>
      <w:r>
        <w:t>движение,</w:t>
      </w:r>
      <w:r>
        <w:rPr>
          <w:spacing w:val="-1"/>
        </w:rPr>
        <w:t xml:space="preserve"> </w:t>
      </w:r>
      <w:r>
        <w:t>создающееся совместно с</w:t>
      </w:r>
      <w:r>
        <w:rPr>
          <w:spacing w:val="-1"/>
        </w:rPr>
        <w:t xml:space="preserve"> </w:t>
      </w:r>
      <w:r>
        <w:t>детьми.</w:t>
      </w:r>
    </w:p>
    <w:p w:rsidR="000E2CA5" w:rsidRDefault="009C14F7">
      <w:pPr>
        <w:pStyle w:val="a4"/>
        <w:spacing w:before="1" w:line="237" w:lineRule="auto"/>
        <w:ind w:right="593"/>
      </w:pPr>
      <w:r>
        <w:t>Движение сплотит все детские организации, движения и объединения в стране, охватит</w:t>
      </w:r>
      <w:r>
        <w:rPr>
          <w:spacing w:val="1"/>
        </w:rPr>
        <w:t xml:space="preserve"> </w:t>
      </w:r>
      <w:r>
        <w:t>наибольшее</w:t>
      </w:r>
      <w:r>
        <w:rPr>
          <w:spacing w:val="-2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детей и</w:t>
      </w:r>
      <w:r>
        <w:rPr>
          <w:spacing w:val="-1"/>
        </w:rPr>
        <w:t xml:space="preserve"> </w:t>
      </w:r>
      <w:r>
        <w:t>подростков, даст</w:t>
      </w:r>
      <w:r>
        <w:rPr>
          <w:spacing w:val="-1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огромную поддержку.</w:t>
      </w:r>
    </w:p>
    <w:p w:rsidR="000E2CA5" w:rsidRDefault="009C14F7">
      <w:pPr>
        <w:pStyle w:val="a4"/>
        <w:spacing w:before="1"/>
        <w:ind w:right="585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первичное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РДДМ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содержательной,</w:t>
      </w:r>
      <w:r>
        <w:rPr>
          <w:spacing w:val="1"/>
        </w:rPr>
        <w:t xml:space="preserve"> </w:t>
      </w:r>
      <w:r>
        <w:t>организационной,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личностно-ориентированной</w:t>
      </w:r>
      <w:r>
        <w:rPr>
          <w:spacing w:val="1"/>
        </w:rPr>
        <w:t xml:space="preserve"> </w:t>
      </w:r>
      <w:r>
        <w:t>направленности.</w:t>
      </w:r>
    </w:p>
    <w:p w:rsidR="000E2CA5" w:rsidRDefault="009C14F7">
      <w:pPr>
        <w:pStyle w:val="a4"/>
        <w:ind w:right="461"/>
        <w:jc w:val="left"/>
      </w:pPr>
      <w:r>
        <w:t>На</w:t>
      </w:r>
      <w:r>
        <w:rPr>
          <w:spacing w:val="15"/>
        </w:rPr>
        <w:t xml:space="preserve"> </w:t>
      </w:r>
      <w:r>
        <w:t>уровнях</w:t>
      </w:r>
      <w:r>
        <w:rPr>
          <w:spacing w:val="14"/>
        </w:rPr>
        <w:t xml:space="preserve"> </w:t>
      </w:r>
      <w:r>
        <w:t>региональных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местных</w:t>
      </w:r>
      <w:r>
        <w:rPr>
          <w:spacing w:val="14"/>
        </w:rPr>
        <w:t xml:space="preserve"> </w:t>
      </w:r>
      <w:r>
        <w:t>отделений</w:t>
      </w:r>
      <w:r>
        <w:rPr>
          <w:spacing w:val="13"/>
        </w:rPr>
        <w:t xml:space="preserve"> </w:t>
      </w:r>
      <w:r>
        <w:t>деятельность</w:t>
      </w:r>
      <w:r>
        <w:rPr>
          <w:spacing w:val="15"/>
        </w:rPr>
        <w:t xml:space="preserve"> </w:t>
      </w:r>
      <w:r>
        <w:t>участников</w:t>
      </w:r>
      <w:r>
        <w:rPr>
          <w:spacing w:val="12"/>
        </w:rPr>
        <w:t xml:space="preserve"> </w:t>
      </w:r>
      <w:r>
        <w:t>Движения,</w:t>
      </w:r>
      <w:r>
        <w:rPr>
          <w:spacing w:val="-57"/>
        </w:rPr>
        <w:t xml:space="preserve"> </w:t>
      </w:r>
      <w:r>
        <w:t>направленная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решение</w:t>
      </w:r>
      <w:r>
        <w:rPr>
          <w:spacing w:val="46"/>
        </w:rPr>
        <w:t xml:space="preserve"> </w:t>
      </w:r>
      <w:r>
        <w:t>задач</w:t>
      </w:r>
      <w:r>
        <w:rPr>
          <w:spacing w:val="46"/>
        </w:rPr>
        <w:t xml:space="preserve"> </w:t>
      </w:r>
      <w:r>
        <w:t>воспитания,</w:t>
      </w:r>
      <w:r>
        <w:rPr>
          <w:spacing w:val="47"/>
        </w:rPr>
        <w:t xml:space="preserve"> </w:t>
      </w:r>
      <w:r>
        <w:t>преимущественно</w:t>
      </w:r>
      <w:r>
        <w:rPr>
          <w:spacing w:val="44"/>
        </w:rPr>
        <w:t xml:space="preserve"> </w:t>
      </w:r>
      <w:r>
        <w:t>строится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проектного</w:t>
      </w:r>
      <w:r>
        <w:rPr>
          <w:spacing w:val="33"/>
        </w:rPr>
        <w:t xml:space="preserve"> </w:t>
      </w:r>
      <w:r>
        <w:t>подхода</w:t>
      </w:r>
      <w:r>
        <w:rPr>
          <w:spacing w:val="34"/>
        </w:rPr>
        <w:t xml:space="preserve"> </w:t>
      </w:r>
      <w:r>
        <w:t>как</w:t>
      </w:r>
      <w:r>
        <w:rPr>
          <w:spacing w:val="37"/>
        </w:rPr>
        <w:t xml:space="preserve"> </w:t>
      </w:r>
      <w:r>
        <w:t>инструмента</w:t>
      </w:r>
      <w:r>
        <w:rPr>
          <w:spacing w:val="34"/>
        </w:rPr>
        <w:t xml:space="preserve"> </w:t>
      </w:r>
      <w:r>
        <w:t>практической</w:t>
      </w:r>
      <w:r>
        <w:rPr>
          <w:spacing w:val="37"/>
        </w:rPr>
        <w:t xml:space="preserve"> </w:t>
      </w:r>
      <w:r>
        <w:t>реализации</w:t>
      </w:r>
      <w:r>
        <w:rPr>
          <w:spacing w:val="36"/>
        </w:rPr>
        <w:t xml:space="preserve"> </w:t>
      </w:r>
      <w:r>
        <w:t>важнейшего</w:t>
      </w:r>
      <w:r>
        <w:rPr>
          <w:spacing w:val="35"/>
        </w:rPr>
        <w:t xml:space="preserve"> </w:t>
      </w:r>
      <w:r>
        <w:t>приоритета</w:t>
      </w:r>
      <w:r>
        <w:rPr>
          <w:spacing w:val="-57"/>
        </w:rPr>
        <w:t xml:space="preserve"> </w:t>
      </w:r>
      <w:r>
        <w:t>государственной</w:t>
      </w:r>
      <w:r>
        <w:rPr>
          <w:spacing w:val="7"/>
        </w:rPr>
        <w:t xml:space="preserve"> </w:t>
      </w:r>
      <w:r>
        <w:t>политики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области</w:t>
      </w:r>
      <w:r>
        <w:rPr>
          <w:spacing w:val="7"/>
        </w:rPr>
        <w:t xml:space="preserve"> </w:t>
      </w:r>
      <w:r>
        <w:t>воспитания</w:t>
      </w:r>
      <w:r>
        <w:rPr>
          <w:spacing w:val="12"/>
        </w:rPr>
        <w:t xml:space="preserve"> </w:t>
      </w:r>
      <w:r>
        <w:t>—</w:t>
      </w:r>
      <w:r>
        <w:rPr>
          <w:spacing w:val="6"/>
        </w:rPr>
        <w:t xml:space="preserve"> </w:t>
      </w:r>
      <w:r>
        <w:t>формирование</w:t>
      </w:r>
      <w:r>
        <w:rPr>
          <w:spacing w:val="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высокого</w:t>
      </w:r>
      <w:r>
        <w:rPr>
          <w:spacing w:val="-57"/>
        </w:rPr>
        <w:t xml:space="preserve"> </w:t>
      </w:r>
      <w:r>
        <w:t>уровня духовно-нравственного развития, чувства причастности к историко-культурной</w:t>
      </w:r>
      <w:r>
        <w:rPr>
          <w:spacing w:val="1"/>
        </w:rPr>
        <w:t xml:space="preserve"> </w:t>
      </w:r>
      <w:r>
        <w:t>общности</w:t>
      </w:r>
      <w:r>
        <w:rPr>
          <w:spacing w:val="-1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и судьбе</w:t>
      </w:r>
      <w:r>
        <w:rPr>
          <w:spacing w:val="-1"/>
        </w:rPr>
        <w:t xml:space="preserve"> </w:t>
      </w:r>
      <w:r>
        <w:t>России.</w:t>
      </w:r>
    </w:p>
    <w:p w:rsidR="000E2CA5" w:rsidRDefault="009C14F7">
      <w:pPr>
        <w:pStyle w:val="a4"/>
        <w:spacing w:before="1"/>
        <w:jc w:val="left"/>
      </w:pPr>
      <w:r>
        <w:t>Потенциал и значение проектного подхода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-57"/>
        </w:rPr>
        <w:t xml:space="preserve"> </w:t>
      </w:r>
      <w:r>
        <w:t>следующим: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spacing w:before="1"/>
        <w:ind w:right="587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субъектность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деятельностная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позиция,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6"/>
        </w:tabs>
        <w:ind w:right="583" w:firstLine="0"/>
        <w:rPr>
          <w:sz w:val="24"/>
        </w:rPr>
      </w:pPr>
      <w:r>
        <w:rPr>
          <w:sz w:val="24"/>
        </w:rPr>
        <w:t>проектный подход предоставляет широкие возможности для развития критического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точки 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 Движения;</w:t>
      </w:r>
    </w:p>
    <w:p w:rsidR="000E2CA5" w:rsidRDefault="009C14F7">
      <w:pPr>
        <w:pStyle w:val="a5"/>
        <w:numPr>
          <w:ilvl w:val="0"/>
          <w:numId w:val="4"/>
        </w:numPr>
        <w:tabs>
          <w:tab w:val="left" w:pos="685"/>
          <w:tab w:val="left" w:pos="686"/>
          <w:tab w:val="left" w:pos="1881"/>
          <w:tab w:val="left" w:pos="3294"/>
          <w:tab w:val="left" w:pos="4418"/>
          <w:tab w:val="left" w:pos="5555"/>
          <w:tab w:val="left" w:pos="7212"/>
          <w:tab w:val="left" w:pos="8387"/>
          <w:tab w:val="left" w:pos="8933"/>
        </w:tabs>
        <w:ind w:right="585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19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6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взросления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становления</w:t>
      </w:r>
      <w:r>
        <w:rPr>
          <w:sz w:val="24"/>
        </w:rPr>
        <w:tab/>
        <w:t>личностной</w:t>
      </w:r>
      <w:r>
        <w:rPr>
          <w:sz w:val="24"/>
        </w:rPr>
        <w:tab/>
        <w:t>позиции,</w:t>
      </w:r>
      <w:r>
        <w:rPr>
          <w:sz w:val="24"/>
        </w:rPr>
        <w:tab/>
        <w:t>освоения</w:t>
      </w:r>
      <w:r>
        <w:rPr>
          <w:sz w:val="24"/>
        </w:rPr>
        <w:tab/>
        <w:t>рефлексивной</w:t>
      </w:r>
      <w:r>
        <w:rPr>
          <w:sz w:val="24"/>
        </w:rPr>
        <w:tab/>
        <w:t>культуры</w:t>
      </w:r>
      <w:r>
        <w:rPr>
          <w:sz w:val="24"/>
        </w:rPr>
        <w:tab/>
        <w:t>как</w:t>
      </w:r>
      <w:r>
        <w:rPr>
          <w:sz w:val="24"/>
        </w:rPr>
        <w:tab/>
        <w:t>способа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8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20"/>
          <w:sz w:val="24"/>
        </w:rPr>
        <w:t xml:space="preserve"> </w:t>
      </w:r>
      <w:r>
        <w:rPr>
          <w:sz w:val="24"/>
        </w:rPr>
        <w:t>жизнедеятельностью,</w:t>
      </w:r>
      <w:r>
        <w:rPr>
          <w:spacing w:val="17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8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8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нравственного поступка в доступных для конкретного возраста формах жизни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молодежью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33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 воспитания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 направлениям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0E2CA5" w:rsidRDefault="009C14F7">
      <w:pPr>
        <w:pStyle w:val="a4"/>
        <w:ind w:right="461"/>
        <w:jc w:val="left"/>
      </w:pP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путем</w:t>
      </w:r>
      <w:r>
        <w:rPr>
          <w:spacing w:val="-57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проектов в</w:t>
      </w:r>
      <w:r>
        <w:rPr>
          <w:spacing w:val="-4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формах.</w:t>
      </w:r>
    </w:p>
    <w:p w:rsidR="000E2CA5" w:rsidRDefault="000E2CA5">
      <w:pPr>
        <w:pStyle w:val="a4"/>
        <w:spacing w:before="1"/>
        <w:ind w:left="0"/>
        <w:jc w:val="left"/>
      </w:pPr>
    </w:p>
    <w:p w:rsidR="000E2CA5" w:rsidRDefault="009C14F7">
      <w:pPr>
        <w:pStyle w:val="1"/>
        <w:jc w:val="left"/>
      </w:pPr>
      <w:r>
        <w:t>Школьный</w:t>
      </w:r>
      <w:r>
        <w:rPr>
          <w:spacing w:val="-6"/>
        </w:rPr>
        <w:t xml:space="preserve"> </w:t>
      </w:r>
      <w:r>
        <w:t>спортивный</w:t>
      </w:r>
      <w:r>
        <w:rPr>
          <w:spacing w:val="-7"/>
        </w:rPr>
        <w:t xml:space="preserve"> </w:t>
      </w:r>
      <w:r>
        <w:t>клуб</w:t>
      </w:r>
      <w:r>
        <w:rPr>
          <w:spacing w:val="-3"/>
        </w:rPr>
        <w:t xml:space="preserve"> </w:t>
      </w:r>
    </w:p>
    <w:p w:rsidR="000E2CA5" w:rsidRDefault="009C14F7">
      <w:pPr>
        <w:pStyle w:val="a4"/>
        <w:ind w:right="609"/>
      </w:pPr>
      <w:r>
        <w:t xml:space="preserve">Приоритетной задачей МБОУ </w:t>
      </w:r>
      <w:r w:rsidR="00331CE7">
        <w:t>«</w:t>
      </w:r>
      <w:proofErr w:type="spellStart"/>
      <w:r w:rsidR="00331CE7">
        <w:t>Малосуньская</w:t>
      </w:r>
      <w:proofErr w:type="spellEnd"/>
      <w:r w:rsidR="00331CE7">
        <w:t xml:space="preserve"> ООШ»  </w:t>
      </w:r>
      <w:r>
        <w:t>ЕМР РТ</w:t>
      </w:r>
      <w:r>
        <w:rPr>
          <w:spacing w:val="-57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сохранение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физического,</w:t>
      </w:r>
      <w:r>
        <w:rPr>
          <w:spacing w:val="-1"/>
        </w:rPr>
        <w:t xml:space="preserve"> </w:t>
      </w:r>
      <w:r>
        <w:t>психического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нравственного</w:t>
      </w:r>
      <w:r>
        <w:rPr>
          <w:spacing w:val="-2"/>
        </w:rPr>
        <w:t xml:space="preserve"> </w:t>
      </w:r>
      <w:r>
        <w:t>здоровья</w:t>
      </w:r>
    </w:p>
    <w:p w:rsidR="000E2CA5" w:rsidRDefault="000E2CA5">
      <w:pPr>
        <w:sectPr w:rsidR="000E2CA5">
          <w:pgSz w:w="11900" w:h="16860"/>
          <w:pgMar w:top="1040" w:right="260" w:bottom="1220" w:left="1300" w:header="0" w:footer="954" w:gutter="0"/>
          <w:cols w:space="720"/>
        </w:sectPr>
      </w:pPr>
    </w:p>
    <w:p w:rsidR="000E2CA5" w:rsidRDefault="009C14F7">
      <w:pPr>
        <w:pStyle w:val="a4"/>
        <w:spacing w:before="74"/>
        <w:ind w:right="1521"/>
      </w:pPr>
      <w:r>
        <w:lastRenderedPageBreak/>
        <w:t>средствами образования. Для обеспечения системного подхода к деятельности по</w:t>
      </w:r>
      <w:r>
        <w:rPr>
          <w:spacing w:val="-57"/>
        </w:rPr>
        <w:t xml:space="preserve"> </w:t>
      </w:r>
      <w:proofErr w:type="spellStart"/>
      <w:r>
        <w:t>здоровьесбережению</w:t>
      </w:r>
      <w:proofErr w:type="spellEnd"/>
      <w:r>
        <w:t xml:space="preserve">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существует ШСК (школьный спортивный клуб), в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57"/>
        </w:rPr>
        <w:t xml:space="preserve"> </w:t>
      </w:r>
      <w:r>
        <w:t>вовлечены</w:t>
      </w:r>
      <w:r>
        <w:rPr>
          <w:spacing w:val="-1"/>
        </w:rPr>
        <w:t xml:space="preserve"> </w:t>
      </w:r>
      <w:r>
        <w:t>все</w:t>
      </w:r>
      <w:r>
        <w:rPr>
          <w:spacing w:val="2"/>
        </w:rPr>
        <w:t xml:space="preserve"> </w:t>
      </w:r>
      <w:r>
        <w:t>участники</w:t>
      </w:r>
      <w:r>
        <w:rPr>
          <w:spacing w:val="-1"/>
        </w:rPr>
        <w:t xml:space="preserve"> </w:t>
      </w:r>
      <w:r>
        <w:t>образовательных отношений.</w:t>
      </w:r>
    </w:p>
    <w:p w:rsidR="000E2CA5" w:rsidRDefault="009C14F7">
      <w:pPr>
        <w:pStyle w:val="a4"/>
        <w:spacing w:before="1"/>
        <w:ind w:right="987"/>
        <w:jc w:val="left"/>
      </w:pPr>
      <w:r>
        <w:rPr>
          <w:b/>
        </w:rPr>
        <w:t xml:space="preserve">Цель: </w:t>
      </w:r>
      <w:r>
        <w:t>создание условий для широкого привлечения детей, родителей 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регулярным занятиям физической культурой, обеспечивающим сохранение здоровья и</w:t>
      </w:r>
      <w:r>
        <w:rPr>
          <w:spacing w:val="-57"/>
        </w:rPr>
        <w:t xml:space="preserve"> </w:t>
      </w:r>
      <w:r>
        <w:rPr>
          <w:spacing w:val="-1"/>
        </w:rPr>
        <w:t>профилактику</w:t>
      </w:r>
      <w:r>
        <w:rPr>
          <w:spacing w:val="-16"/>
        </w:rPr>
        <w:t xml:space="preserve"> </w:t>
      </w:r>
      <w:r>
        <w:t>правонарушения среди</w:t>
      </w:r>
      <w:r>
        <w:rPr>
          <w:spacing w:val="3"/>
        </w:rPr>
        <w:t xml:space="preserve"> </w:t>
      </w:r>
      <w:r>
        <w:t>подростков.</w:t>
      </w:r>
    </w:p>
    <w:p w:rsidR="000E2CA5" w:rsidRDefault="009C14F7">
      <w:pPr>
        <w:pStyle w:val="1"/>
        <w:spacing w:before="4"/>
        <w:jc w:val="left"/>
      </w:pPr>
      <w:r>
        <w:t>Задачи:</w:t>
      </w:r>
    </w:p>
    <w:p w:rsidR="000E2CA5" w:rsidRDefault="009C14F7">
      <w:pPr>
        <w:pStyle w:val="a5"/>
        <w:numPr>
          <w:ilvl w:val="0"/>
          <w:numId w:val="5"/>
        </w:numPr>
        <w:tabs>
          <w:tab w:val="left" w:pos="685"/>
          <w:tab w:val="left" w:pos="686"/>
        </w:tabs>
        <w:spacing w:line="274" w:lineRule="exact"/>
        <w:ind w:left="685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устойчивую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спортом;</w:t>
      </w:r>
    </w:p>
    <w:p w:rsidR="000E2CA5" w:rsidRDefault="009C14F7">
      <w:pPr>
        <w:pStyle w:val="a5"/>
        <w:numPr>
          <w:ilvl w:val="0"/>
          <w:numId w:val="5"/>
        </w:numPr>
        <w:tabs>
          <w:tab w:val="left" w:pos="685"/>
          <w:tab w:val="left" w:pos="686"/>
        </w:tabs>
        <w:ind w:right="829" w:firstLine="0"/>
        <w:jc w:val="left"/>
        <w:rPr>
          <w:sz w:val="24"/>
        </w:rPr>
      </w:pPr>
      <w:r>
        <w:rPr>
          <w:sz w:val="24"/>
        </w:rPr>
        <w:t>повысить количество занятых детей организованным досугом и обеспечить занятость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детей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остоящих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профилактическом</w:t>
      </w:r>
      <w:r>
        <w:rPr>
          <w:spacing w:val="5"/>
          <w:sz w:val="24"/>
        </w:rPr>
        <w:t xml:space="preserve"> </w:t>
      </w:r>
      <w:r>
        <w:rPr>
          <w:sz w:val="24"/>
        </w:rPr>
        <w:t>учете;</w:t>
      </w:r>
    </w:p>
    <w:p w:rsidR="000E2CA5" w:rsidRDefault="009C14F7">
      <w:pPr>
        <w:pStyle w:val="a5"/>
        <w:numPr>
          <w:ilvl w:val="0"/>
          <w:numId w:val="5"/>
        </w:numPr>
        <w:tabs>
          <w:tab w:val="left" w:pos="685"/>
          <w:tab w:val="left" w:pos="686"/>
        </w:tabs>
        <w:ind w:right="968" w:firstLine="0"/>
        <w:jc w:val="left"/>
        <w:rPr>
          <w:sz w:val="24"/>
        </w:rPr>
      </w:pPr>
      <w:r>
        <w:rPr>
          <w:sz w:val="24"/>
        </w:rPr>
        <w:t>выявить</w:t>
      </w:r>
      <w:r>
        <w:rPr>
          <w:spacing w:val="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талантливых</w:t>
      </w:r>
      <w:r>
        <w:rPr>
          <w:spacing w:val="1"/>
          <w:sz w:val="24"/>
        </w:rPr>
        <w:t xml:space="preserve"> </w:t>
      </w:r>
      <w:r>
        <w:rPr>
          <w:sz w:val="24"/>
        </w:rPr>
        <w:t>и перспективных</w:t>
      </w:r>
      <w:r>
        <w:rPr>
          <w:spacing w:val="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резерва </w:t>
      </w:r>
      <w:proofErr w:type="spellStart"/>
      <w:r>
        <w:rPr>
          <w:sz w:val="24"/>
        </w:rPr>
        <w:t>вобразовательном</w:t>
      </w:r>
      <w:proofErr w:type="spell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учреждении</w:t>
      </w:r>
      <w:proofErr w:type="gramEnd"/>
      <w:r>
        <w:rPr>
          <w:sz w:val="24"/>
        </w:rPr>
        <w:t>;</w:t>
      </w:r>
    </w:p>
    <w:p w:rsidR="000E2CA5" w:rsidRDefault="009C14F7">
      <w:pPr>
        <w:pStyle w:val="a5"/>
        <w:numPr>
          <w:ilvl w:val="0"/>
          <w:numId w:val="5"/>
        </w:numPr>
        <w:tabs>
          <w:tab w:val="left" w:pos="685"/>
          <w:tab w:val="left" w:pos="686"/>
        </w:tabs>
        <w:ind w:right="1231" w:firstLine="0"/>
        <w:jc w:val="left"/>
        <w:rPr>
          <w:sz w:val="24"/>
        </w:rPr>
      </w:pPr>
      <w:r>
        <w:rPr>
          <w:sz w:val="24"/>
        </w:rPr>
        <w:t>привлечь</w:t>
      </w:r>
      <w:r>
        <w:rPr>
          <w:spacing w:val="-5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51"/>
          <w:sz w:val="24"/>
        </w:rPr>
        <w:t xml:space="preserve"> </w:t>
      </w:r>
      <w:r>
        <w:rPr>
          <w:sz w:val="24"/>
        </w:rPr>
        <w:t>микрорайона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спортивно-массовых</w:t>
      </w:r>
      <w:r>
        <w:rPr>
          <w:spacing w:val="53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школы;</w:t>
      </w:r>
    </w:p>
    <w:p w:rsidR="000E2CA5" w:rsidRDefault="009C14F7">
      <w:pPr>
        <w:pStyle w:val="a5"/>
        <w:numPr>
          <w:ilvl w:val="0"/>
          <w:numId w:val="5"/>
        </w:numPr>
        <w:tabs>
          <w:tab w:val="left" w:pos="685"/>
          <w:tab w:val="left" w:pos="686"/>
        </w:tabs>
        <w:spacing w:before="1"/>
        <w:ind w:left="685"/>
        <w:jc w:val="left"/>
        <w:rPr>
          <w:sz w:val="24"/>
        </w:rPr>
      </w:pPr>
      <w:r>
        <w:rPr>
          <w:sz w:val="24"/>
        </w:rPr>
        <w:t>привлечь</w:t>
      </w:r>
      <w:r>
        <w:rPr>
          <w:spacing w:val="-6"/>
          <w:sz w:val="24"/>
        </w:rPr>
        <w:t xml:space="preserve"> </w:t>
      </w:r>
      <w:r>
        <w:rPr>
          <w:sz w:val="24"/>
        </w:rPr>
        <w:t>тренеров-специалистов</w:t>
      </w:r>
      <w:r>
        <w:rPr>
          <w:spacing w:val="-10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ДЮСШ,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45"/>
          <w:sz w:val="24"/>
        </w:rPr>
        <w:t xml:space="preserve"> </w:t>
      </w:r>
      <w:r>
        <w:rPr>
          <w:sz w:val="24"/>
        </w:rPr>
        <w:t>волейболу,</w:t>
      </w:r>
      <w:r>
        <w:rPr>
          <w:spacing w:val="-6"/>
          <w:sz w:val="24"/>
        </w:rPr>
        <w:t xml:space="preserve"> </w:t>
      </w:r>
      <w:r>
        <w:rPr>
          <w:sz w:val="24"/>
        </w:rPr>
        <w:t>теннису,</w:t>
      </w:r>
      <w:r>
        <w:rPr>
          <w:spacing w:val="-3"/>
          <w:sz w:val="24"/>
        </w:rPr>
        <w:t xml:space="preserve"> </w:t>
      </w:r>
      <w:r>
        <w:rPr>
          <w:sz w:val="24"/>
        </w:rPr>
        <w:t>легкой</w:t>
      </w:r>
      <w:r>
        <w:rPr>
          <w:spacing w:val="-6"/>
          <w:sz w:val="24"/>
        </w:rPr>
        <w:t xml:space="preserve"> </w:t>
      </w:r>
      <w:r>
        <w:rPr>
          <w:sz w:val="24"/>
        </w:rPr>
        <w:t>атлетике.</w:t>
      </w:r>
    </w:p>
    <w:p w:rsidR="000E2CA5" w:rsidRDefault="009C14F7">
      <w:pPr>
        <w:pStyle w:val="1"/>
        <w:spacing w:before="5"/>
        <w:jc w:val="left"/>
      </w:pPr>
      <w:r>
        <w:t>Предполагаемый</w:t>
      </w:r>
      <w:r>
        <w:rPr>
          <w:spacing w:val="-7"/>
        </w:rPr>
        <w:t xml:space="preserve"> </w:t>
      </w:r>
      <w:r>
        <w:t>результат:</w:t>
      </w:r>
    </w:p>
    <w:p w:rsidR="000E2CA5" w:rsidRDefault="009C14F7">
      <w:pPr>
        <w:pStyle w:val="a5"/>
        <w:numPr>
          <w:ilvl w:val="0"/>
          <w:numId w:val="5"/>
        </w:numPr>
        <w:tabs>
          <w:tab w:val="left" w:pos="685"/>
          <w:tab w:val="left" w:pos="686"/>
        </w:tabs>
        <w:spacing w:line="274" w:lineRule="exact"/>
        <w:ind w:left="685"/>
        <w:jc w:val="left"/>
        <w:rPr>
          <w:sz w:val="24"/>
        </w:rPr>
      </w:pPr>
      <w:r>
        <w:rPr>
          <w:sz w:val="24"/>
        </w:rPr>
        <w:t>разнообразие</w:t>
      </w:r>
      <w:r>
        <w:rPr>
          <w:spacing w:val="-5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0E2CA5" w:rsidRDefault="009C14F7">
      <w:pPr>
        <w:pStyle w:val="a5"/>
        <w:numPr>
          <w:ilvl w:val="0"/>
          <w:numId w:val="5"/>
        </w:numPr>
        <w:tabs>
          <w:tab w:val="left" w:pos="685"/>
          <w:tab w:val="left" w:pos="686"/>
        </w:tabs>
        <w:ind w:left="685"/>
        <w:jc w:val="left"/>
        <w:rPr>
          <w:sz w:val="24"/>
        </w:rPr>
      </w:pPr>
      <w:r>
        <w:rPr>
          <w:sz w:val="24"/>
        </w:rPr>
        <w:t>рост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достижений учащихся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"/>
          <w:sz w:val="24"/>
        </w:rPr>
        <w:t xml:space="preserve"> </w:t>
      </w:r>
      <w:r>
        <w:rPr>
          <w:sz w:val="24"/>
        </w:rPr>
        <w:t>района;</w:t>
      </w:r>
    </w:p>
    <w:p w:rsidR="000E2CA5" w:rsidRDefault="009C14F7">
      <w:pPr>
        <w:pStyle w:val="a5"/>
        <w:numPr>
          <w:ilvl w:val="0"/>
          <w:numId w:val="5"/>
        </w:numPr>
        <w:tabs>
          <w:tab w:val="left" w:pos="685"/>
          <w:tab w:val="left" w:pos="686"/>
        </w:tabs>
        <w:ind w:left="685"/>
        <w:jc w:val="left"/>
        <w:rPr>
          <w:sz w:val="24"/>
        </w:rPr>
      </w:pPr>
      <w:r>
        <w:rPr>
          <w:sz w:val="24"/>
        </w:rPr>
        <w:t>рост</w:t>
      </w:r>
      <w:r>
        <w:rPr>
          <w:spacing w:val="-5"/>
          <w:sz w:val="24"/>
        </w:rPr>
        <w:t xml:space="preserve"> </w:t>
      </w:r>
      <w:r>
        <w:rPr>
          <w:sz w:val="24"/>
        </w:rPr>
        <w:t>общефизической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57"/>
          <w:sz w:val="24"/>
        </w:rPr>
        <w:t xml:space="preserve"> </w:t>
      </w:r>
      <w:r>
        <w:rPr>
          <w:sz w:val="24"/>
        </w:rPr>
        <w:t>учащихся;</w:t>
      </w:r>
    </w:p>
    <w:p w:rsidR="000E2CA5" w:rsidRDefault="009C14F7">
      <w:pPr>
        <w:pStyle w:val="a5"/>
        <w:numPr>
          <w:ilvl w:val="0"/>
          <w:numId w:val="5"/>
        </w:numPr>
        <w:tabs>
          <w:tab w:val="left" w:pos="685"/>
          <w:tab w:val="left" w:pos="686"/>
        </w:tabs>
        <w:ind w:left="685"/>
        <w:jc w:val="left"/>
        <w:rPr>
          <w:sz w:val="24"/>
        </w:rPr>
      </w:pPr>
      <w:r>
        <w:rPr>
          <w:sz w:val="24"/>
        </w:rPr>
        <w:t>организованный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досуг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-8"/>
          <w:sz w:val="24"/>
        </w:rPr>
        <w:t xml:space="preserve"> </w:t>
      </w:r>
      <w:r>
        <w:rPr>
          <w:sz w:val="24"/>
        </w:rPr>
        <w:t>время;</w:t>
      </w:r>
    </w:p>
    <w:p w:rsidR="000E2CA5" w:rsidRDefault="009C14F7">
      <w:pPr>
        <w:pStyle w:val="a5"/>
        <w:numPr>
          <w:ilvl w:val="0"/>
          <w:numId w:val="5"/>
        </w:numPr>
        <w:tabs>
          <w:tab w:val="left" w:pos="685"/>
          <w:tab w:val="left" w:pos="686"/>
        </w:tabs>
        <w:ind w:right="2397" w:firstLine="0"/>
        <w:jc w:val="left"/>
        <w:rPr>
          <w:sz w:val="24"/>
        </w:rPr>
      </w:pPr>
      <w:r>
        <w:rPr>
          <w:sz w:val="24"/>
        </w:rPr>
        <w:t xml:space="preserve">вовлечение родителей в </w:t>
      </w:r>
      <w:proofErr w:type="spellStart"/>
      <w:r>
        <w:rPr>
          <w:sz w:val="24"/>
        </w:rPr>
        <w:t>физкультурно</w:t>
      </w:r>
      <w:proofErr w:type="spellEnd"/>
      <w:r>
        <w:rPr>
          <w:sz w:val="24"/>
        </w:rPr>
        <w:t>–массовые мероприятия школы.</w:t>
      </w:r>
      <w:r>
        <w:rPr>
          <w:spacing w:val="-58"/>
          <w:sz w:val="24"/>
        </w:rPr>
        <w:t xml:space="preserve"> </w:t>
      </w:r>
      <w:r>
        <w:rPr>
          <w:sz w:val="24"/>
        </w:rPr>
        <w:t>Систематическая 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0E2CA5" w:rsidRDefault="009C14F7">
      <w:pPr>
        <w:pStyle w:val="a5"/>
        <w:numPr>
          <w:ilvl w:val="0"/>
          <w:numId w:val="6"/>
        </w:numPr>
        <w:tabs>
          <w:tab w:val="left" w:pos="686"/>
        </w:tabs>
        <w:spacing w:before="5" w:line="235" w:lineRule="auto"/>
        <w:ind w:right="713" w:firstLine="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быту,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отдыхе;</w:t>
      </w:r>
    </w:p>
    <w:p w:rsidR="000E2CA5" w:rsidRDefault="009C14F7">
      <w:pPr>
        <w:pStyle w:val="a5"/>
        <w:numPr>
          <w:ilvl w:val="0"/>
          <w:numId w:val="6"/>
        </w:numPr>
        <w:tabs>
          <w:tab w:val="left" w:pos="686"/>
        </w:tabs>
        <w:spacing w:before="8" w:line="235" w:lineRule="auto"/>
        <w:ind w:right="1466" w:firstLine="0"/>
        <w:jc w:val="left"/>
        <w:rPr>
          <w:sz w:val="24"/>
        </w:rPr>
      </w:pPr>
      <w:r>
        <w:rPr>
          <w:sz w:val="24"/>
        </w:rPr>
        <w:t xml:space="preserve">формирование представлений об информационной безопасности, о </w:t>
      </w:r>
      <w:proofErr w:type="spellStart"/>
      <w:r>
        <w:rPr>
          <w:sz w:val="24"/>
        </w:rPr>
        <w:t>девиантном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поведении;</w:t>
      </w:r>
    </w:p>
    <w:p w:rsidR="000E2CA5" w:rsidRDefault="009C14F7">
      <w:pPr>
        <w:pStyle w:val="a5"/>
        <w:numPr>
          <w:ilvl w:val="0"/>
          <w:numId w:val="6"/>
        </w:numPr>
        <w:tabs>
          <w:tab w:val="left" w:pos="686"/>
        </w:tabs>
        <w:spacing w:before="8" w:line="235" w:lineRule="auto"/>
        <w:ind w:right="795" w:firstLine="0"/>
        <w:jc w:val="left"/>
        <w:rPr>
          <w:sz w:val="24"/>
        </w:rPr>
      </w:pPr>
      <w:r>
        <w:rPr>
          <w:sz w:val="24"/>
        </w:rPr>
        <w:t>профилактику правонарушений среди несовершеннолетних и выполнение Концепции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5"/>
          <w:sz w:val="24"/>
        </w:rPr>
        <w:t xml:space="preserve"> </w:t>
      </w:r>
      <w:r>
        <w:rPr>
          <w:sz w:val="24"/>
        </w:rPr>
        <w:t>злоупотребления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психоактивными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среде;</w:t>
      </w:r>
    </w:p>
    <w:p w:rsidR="000E2CA5" w:rsidRDefault="009C14F7">
      <w:pPr>
        <w:pStyle w:val="a5"/>
        <w:numPr>
          <w:ilvl w:val="0"/>
          <w:numId w:val="6"/>
        </w:numPr>
        <w:tabs>
          <w:tab w:val="left" w:pos="686"/>
        </w:tabs>
        <w:spacing w:before="3" w:line="296" w:lineRule="exact"/>
        <w:ind w:left="685"/>
        <w:jc w:val="left"/>
        <w:rPr>
          <w:sz w:val="24"/>
        </w:rPr>
      </w:pPr>
      <w:r>
        <w:rPr>
          <w:sz w:val="24"/>
        </w:rPr>
        <w:t>формирование у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58"/>
          <w:sz w:val="24"/>
        </w:rPr>
        <w:t xml:space="preserve"> </w:t>
      </w:r>
      <w:r>
        <w:rPr>
          <w:sz w:val="24"/>
        </w:rPr>
        <w:t>ценностных</w:t>
      </w:r>
    </w:p>
    <w:p w:rsidR="000E2CA5" w:rsidRDefault="009C14F7">
      <w:pPr>
        <w:pStyle w:val="a4"/>
        <w:spacing w:line="273" w:lineRule="exact"/>
        <w:jc w:val="left"/>
      </w:pPr>
      <w:r>
        <w:t>представлений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физическом</w:t>
      </w:r>
      <w:r>
        <w:rPr>
          <w:spacing w:val="-5"/>
        </w:rPr>
        <w:t xml:space="preserve"> </w:t>
      </w:r>
      <w:r>
        <w:t>здоровье,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духовного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нравственного</w:t>
      </w:r>
      <w:r>
        <w:rPr>
          <w:spacing w:val="-4"/>
        </w:rPr>
        <w:t xml:space="preserve"> </w:t>
      </w:r>
      <w:r>
        <w:t>здоровья;</w:t>
      </w:r>
    </w:p>
    <w:p w:rsidR="000E2CA5" w:rsidRDefault="009C14F7">
      <w:pPr>
        <w:pStyle w:val="a5"/>
        <w:numPr>
          <w:ilvl w:val="0"/>
          <w:numId w:val="6"/>
        </w:numPr>
        <w:tabs>
          <w:tab w:val="left" w:pos="686"/>
        </w:tabs>
        <w:spacing w:before="6" w:line="235" w:lineRule="auto"/>
        <w:ind w:right="1175" w:firstLine="0"/>
        <w:jc w:val="left"/>
        <w:rPr>
          <w:sz w:val="24"/>
        </w:rPr>
      </w:pPr>
      <w:r>
        <w:rPr>
          <w:sz w:val="24"/>
        </w:rPr>
        <w:t>формирование у учащихся навыков сохранения собственного здоровья, овладение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здоровьесберегающими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время;</w:t>
      </w:r>
    </w:p>
    <w:p w:rsidR="000E2CA5" w:rsidRDefault="009C14F7">
      <w:pPr>
        <w:pStyle w:val="a5"/>
        <w:numPr>
          <w:ilvl w:val="0"/>
          <w:numId w:val="6"/>
        </w:numPr>
        <w:tabs>
          <w:tab w:val="left" w:pos="686"/>
        </w:tabs>
        <w:spacing w:before="5" w:line="237" w:lineRule="auto"/>
        <w:ind w:right="965" w:firstLine="0"/>
        <w:jc w:val="left"/>
        <w:rPr>
          <w:sz w:val="24"/>
        </w:rPr>
      </w:pPr>
      <w:r>
        <w:rPr>
          <w:sz w:val="24"/>
        </w:rPr>
        <w:t>формирование представлений о ценности занятий физической культурой и спортом,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понимания влияния этой деятельности на развитие личности человека, на 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0E2CA5" w:rsidRDefault="009C14F7">
      <w:pPr>
        <w:pStyle w:val="1"/>
        <w:spacing w:before="7"/>
        <w:jc w:val="left"/>
      </w:pPr>
      <w:r>
        <w:t>Направления</w:t>
      </w:r>
      <w:r>
        <w:rPr>
          <w:spacing w:val="-4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ШСК</w:t>
      </w:r>
      <w:proofErr w:type="gramStart"/>
      <w:r>
        <w:rPr>
          <w:spacing w:val="-1"/>
        </w:rPr>
        <w:t xml:space="preserve"> </w:t>
      </w:r>
      <w:r>
        <w:t>:</w:t>
      </w:r>
      <w:proofErr w:type="gramEnd"/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37" w:lineRule="auto"/>
        <w:ind w:right="1685" w:firstLine="0"/>
        <w:jc w:val="left"/>
        <w:rPr>
          <w:sz w:val="24"/>
        </w:rPr>
      </w:pP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сохранение здоровья обучающихся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их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  <w:tab w:val="left" w:pos="1841"/>
          <w:tab w:val="left" w:pos="4722"/>
          <w:tab w:val="left" w:pos="5442"/>
          <w:tab w:val="left" w:pos="7603"/>
        </w:tabs>
        <w:spacing w:before="2"/>
        <w:ind w:right="943" w:firstLine="0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устойчивого</w:t>
      </w:r>
      <w:r>
        <w:rPr>
          <w:spacing w:val="95"/>
          <w:sz w:val="24"/>
        </w:rPr>
        <w:t xml:space="preserve"> </w:t>
      </w:r>
      <w:r>
        <w:rPr>
          <w:sz w:val="24"/>
        </w:rPr>
        <w:t>интереса</w:t>
      </w:r>
      <w:r>
        <w:rPr>
          <w:sz w:val="24"/>
        </w:rPr>
        <w:tab/>
        <w:t>и</w:t>
      </w:r>
      <w:r>
        <w:rPr>
          <w:sz w:val="24"/>
        </w:rPr>
        <w:tab/>
        <w:t>положительного</w:t>
      </w:r>
      <w:r>
        <w:rPr>
          <w:sz w:val="24"/>
        </w:rPr>
        <w:tab/>
        <w:t>эмоциональн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ценностногоотношения</w:t>
      </w:r>
      <w:proofErr w:type="spellEnd"/>
      <w:r>
        <w:rPr>
          <w:sz w:val="24"/>
        </w:rPr>
        <w:t xml:space="preserve"> к физкультурно-оздоровительной и спортивной деятельности 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15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работы;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before="2" w:line="237" w:lineRule="auto"/>
        <w:ind w:right="2163" w:firstLine="0"/>
        <w:jc w:val="left"/>
        <w:rPr>
          <w:sz w:val="24"/>
        </w:rPr>
      </w:pPr>
      <w:r>
        <w:rPr>
          <w:sz w:val="24"/>
        </w:rPr>
        <w:t>Реализация системы двигательной активности учащихся как компонента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воспитательнойработы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before="2" w:line="277" w:lineRule="exact"/>
        <w:ind w:left="685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(здорового)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4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ПАВ;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5" w:lineRule="exact"/>
        <w:ind w:left="685"/>
        <w:jc w:val="left"/>
        <w:rPr>
          <w:sz w:val="24"/>
        </w:rPr>
      </w:pPr>
      <w:r>
        <w:rPr>
          <w:sz w:val="24"/>
        </w:rPr>
        <w:t>Просветительская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представителями)</w:t>
      </w:r>
    </w:p>
    <w:p w:rsidR="000E2CA5" w:rsidRDefault="009C14F7">
      <w:pPr>
        <w:pStyle w:val="a4"/>
        <w:ind w:right="735"/>
        <w:jc w:val="left"/>
      </w:pPr>
      <w:r>
        <w:rPr>
          <w:b/>
        </w:rPr>
        <w:t>Формами</w:t>
      </w:r>
      <w:r>
        <w:rPr>
          <w:b/>
          <w:spacing w:val="1"/>
        </w:rPr>
        <w:t xml:space="preserve"> </w:t>
      </w:r>
      <w:r>
        <w:rPr>
          <w:b/>
        </w:rPr>
        <w:t>работы</w:t>
      </w:r>
      <w:r>
        <w:rPr>
          <w:b/>
          <w:spacing w:val="1"/>
        </w:rPr>
        <w:t xml:space="preserve"> </w:t>
      </w:r>
      <w:r>
        <w:rPr>
          <w:b/>
        </w:rPr>
        <w:t>школьного</w:t>
      </w:r>
      <w:r>
        <w:rPr>
          <w:b/>
          <w:spacing w:val="1"/>
        </w:rPr>
        <w:t xml:space="preserve"> </w:t>
      </w:r>
      <w:r>
        <w:rPr>
          <w:b/>
        </w:rPr>
        <w:t>спортивного</w:t>
      </w:r>
      <w:r>
        <w:rPr>
          <w:b/>
          <w:spacing w:val="1"/>
        </w:rPr>
        <w:t xml:space="preserve"> </w:t>
      </w:r>
      <w:r>
        <w:rPr>
          <w:b/>
        </w:rPr>
        <w:t>клуба</w:t>
      </w:r>
      <w:r>
        <w:rPr>
          <w:b/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занятия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секциях,</w:t>
      </w:r>
      <w:r>
        <w:rPr>
          <w:spacing w:val="1"/>
        </w:rPr>
        <w:t xml:space="preserve"> </w:t>
      </w:r>
      <w:r>
        <w:t>группах</w:t>
      </w:r>
      <w:r>
        <w:rPr>
          <w:spacing w:val="56"/>
        </w:rPr>
        <w:t xml:space="preserve"> </w:t>
      </w:r>
      <w:proofErr w:type="spellStart"/>
      <w:r>
        <w:t>икомандах</w:t>
      </w:r>
      <w:proofErr w:type="spellEnd"/>
      <w:r>
        <w:t>,</w:t>
      </w:r>
      <w:r>
        <w:rPr>
          <w:spacing w:val="37"/>
        </w:rPr>
        <w:t xml:space="preserve"> </w:t>
      </w:r>
      <w:r>
        <w:t>комплектующихся</w:t>
      </w:r>
      <w:r>
        <w:rPr>
          <w:spacing w:val="41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учетом</w:t>
      </w:r>
      <w:r>
        <w:rPr>
          <w:spacing w:val="39"/>
        </w:rPr>
        <w:t xml:space="preserve"> </w:t>
      </w:r>
      <w:r>
        <w:t>пола,</w:t>
      </w:r>
      <w:r>
        <w:rPr>
          <w:spacing w:val="40"/>
        </w:rPr>
        <w:t xml:space="preserve"> </w:t>
      </w:r>
      <w:r>
        <w:t>возраста,</w:t>
      </w:r>
      <w:r>
        <w:rPr>
          <w:spacing w:val="47"/>
        </w:rPr>
        <w:t xml:space="preserve"> </w:t>
      </w:r>
      <w:r>
        <w:t>уровня</w:t>
      </w:r>
      <w:r>
        <w:rPr>
          <w:spacing w:val="43"/>
        </w:rPr>
        <w:t xml:space="preserve"> </w:t>
      </w:r>
      <w:r>
        <w:t>физической</w:t>
      </w:r>
      <w:r>
        <w:rPr>
          <w:spacing w:val="4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спортивно</w:t>
      </w:r>
      <w:r>
        <w:rPr>
          <w:spacing w:val="-2"/>
        </w:rPr>
        <w:t xml:space="preserve"> </w:t>
      </w:r>
      <w:proofErr w:type="gramStart"/>
      <w:r>
        <w:t>-т</w:t>
      </w:r>
      <w:proofErr w:type="gramEnd"/>
      <w:r>
        <w:t>ехнической</w:t>
      </w:r>
      <w:r>
        <w:rPr>
          <w:spacing w:val="-1"/>
        </w:rPr>
        <w:t xml:space="preserve"> </w:t>
      </w:r>
      <w:r>
        <w:t>подготовки,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обучающихся.</w:t>
      </w:r>
      <w:r>
        <w:rPr>
          <w:spacing w:val="-2"/>
        </w:rPr>
        <w:t xml:space="preserve"> </w:t>
      </w:r>
      <w:r>
        <w:t>Для</w:t>
      </w:r>
    </w:p>
    <w:p w:rsidR="000E2CA5" w:rsidRDefault="009C14F7">
      <w:pPr>
        <w:pStyle w:val="a4"/>
        <w:jc w:val="left"/>
      </w:pPr>
      <w:r>
        <w:t>достижения</w:t>
      </w:r>
      <w:r>
        <w:rPr>
          <w:spacing w:val="-4"/>
        </w:rPr>
        <w:t xml:space="preserve"> </w:t>
      </w:r>
      <w:r>
        <w:t>цели</w:t>
      </w:r>
      <w:r>
        <w:rPr>
          <w:spacing w:val="-3"/>
        </w:rPr>
        <w:t xml:space="preserve"> </w:t>
      </w:r>
      <w:proofErr w:type="spellStart"/>
      <w:r>
        <w:t>ШСКосуществляет</w:t>
      </w:r>
      <w:proofErr w:type="spellEnd"/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деятельности: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  <w:tab w:val="left" w:pos="1841"/>
          <w:tab w:val="left" w:pos="2562"/>
          <w:tab w:val="left" w:pos="4722"/>
          <w:tab w:val="left" w:pos="6162"/>
          <w:tab w:val="left" w:pos="6882"/>
        </w:tabs>
        <w:spacing w:before="1"/>
        <w:ind w:left="685"/>
        <w:jc w:val="left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сети</w:t>
      </w:r>
      <w:r>
        <w:rPr>
          <w:sz w:val="24"/>
        </w:rPr>
        <w:tab/>
        <w:t>физкультурного</w:t>
      </w:r>
      <w:r>
        <w:rPr>
          <w:sz w:val="24"/>
        </w:rPr>
        <w:tab/>
        <w:t xml:space="preserve">актива  </w:t>
      </w:r>
      <w:r>
        <w:rPr>
          <w:spacing w:val="14"/>
          <w:sz w:val="24"/>
        </w:rPr>
        <w:t xml:space="preserve"> </w:t>
      </w:r>
      <w:r>
        <w:rPr>
          <w:sz w:val="24"/>
        </w:rPr>
        <w:t>во</w:t>
      </w:r>
      <w:r>
        <w:rPr>
          <w:sz w:val="24"/>
        </w:rPr>
        <w:tab/>
        <w:t>всех</w:t>
      </w:r>
      <w:r>
        <w:rPr>
          <w:sz w:val="24"/>
        </w:rPr>
        <w:tab/>
        <w:t>классах;</w:t>
      </w:r>
    </w:p>
    <w:p w:rsidR="000E2CA5" w:rsidRDefault="000E2CA5">
      <w:pPr>
        <w:rPr>
          <w:sz w:val="24"/>
        </w:rPr>
        <w:sectPr w:rsidR="000E2CA5">
          <w:pgSz w:w="11900" w:h="16860"/>
          <w:pgMar w:top="1040" w:right="260" w:bottom="1140" w:left="1300" w:header="0" w:footer="954" w:gutter="0"/>
          <w:cols w:space="720"/>
        </w:sectPr>
      </w:pP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before="75"/>
        <w:ind w:left="685"/>
        <w:jc w:val="left"/>
        <w:rPr>
          <w:sz w:val="24"/>
        </w:rPr>
      </w:pPr>
      <w:r>
        <w:rPr>
          <w:sz w:val="24"/>
        </w:rPr>
        <w:lastRenderedPageBreak/>
        <w:t>содействие</w:t>
      </w:r>
      <w:r>
        <w:rPr>
          <w:spacing w:val="-10"/>
          <w:sz w:val="24"/>
        </w:rPr>
        <w:t xml:space="preserve"> </w:t>
      </w:r>
      <w:r>
        <w:rPr>
          <w:sz w:val="24"/>
        </w:rPr>
        <w:t>открытию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секций;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before="2"/>
        <w:ind w:right="1937" w:firstLine="0"/>
        <w:jc w:val="left"/>
        <w:rPr>
          <w:sz w:val="24"/>
        </w:rPr>
      </w:pPr>
      <w:r>
        <w:rPr>
          <w:sz w:val="24"/>
        </w:rPr>
        <w:t>агитационная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43"/>
          <w:sz w:val="24"/>
        </w:rPr>
        <w:t xml:space="preserve"> </w:t>
      </w:r>
      <w:r>
        <w:rPr>
          <w:sz w:val="24"/>
        </w:rPr>
        <w:t>физкультуры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43"/>
          <w:sz w:val="24"/>
        </w:rPr>
        <w:t xml:space="preserve"> </w:t>
      </w:r>
      <w:proofErr w:type="spellStart"/>
      <w:r>
        <w:rPr>
          <w:sz w:val="24"/>
        </w:rPr>
        <w:t>оразвитии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спортивного движения;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before="1" w:line="237" w:lineRule="auto"/>
        <w:ind w:right="1094" w:firstLine="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спортивно-массовых</w:t>
      </w:r>
      <w:r>
        <w:rPr>
          <w:spacing w:val="5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5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среди</w:t>
      </w:r>
      <w:r>
        <w:rPr>
          <w:spacing w:val="5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5"/>
          <w:sz w:val="24"/>
        </w:rPr>
        <w:t xml:space="preserve"> </w:t>
      </w:r>
      <w:r>
        <w:rPr>
          <w:sz w:val="24"/>
        </w:rPr>
        <w:t>клубов;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before="5" w:line="237" w:lineRule="auto"/>
        <w:ind w:right="779" w:firstLine="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9"/>
          <w:sz w:val="24"/>
        </w:rPr>
        <w:t xml:space="preserve"> </w:t>
      </w:r>
      <w:r>
        <w:rPr>
          <w:sz w:val="24"/>
        </w:rPr>
        <w:t>команд</w:t>
      </w:r>
      <w:r>
        <w:rPr>
          <w:spacing w:val="10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9"/>
          <w:sz w:val="24"/>
        </w:rPr>
        <w:t xml:space="preserve"> </w:t>
      </w:r>
      <w:r>
        <w:rPr>
          <w:sz w:val="24"/>
        </w:rPr>
        <w:t>ШСК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0"/>
          <w:sz w:val="24"/>
        </w:rPr>
        <w:t xml:space="preserve"> </w:t>
      </w:r>
      <w:r>
        <w:rPr>
          <w:sz w:val="24"/>
        </w:rPr>
        <w:t>видам</w:t>
      </w:r>
      <w:r>
        <w:rPr>
          <w:spacing w:val="12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6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4"/>
          <w:sz w:val="24"/>
        </w:rPr>
        <w:t xml:space="preserve"> </w:t>
      </w:r>
      <w:r>
        <w:rPr>
          <w:sz w:val="24"/>
        </w:rPr>
        <w:t>уровня;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before="4" w:line="237" w:lineRule="auto"/>
        <w:ind w:right="1362" w:firstLine="0"/>
        <w:jc w:val="left"/>
        <w:rPr>
          <w:sz w:val="24"/>
        </w:rPr>
      </w:pPr>
      <w:r>
        <w:rPr>
          <w:sz w:val="24"/>
        </w:rPr>
        <w:t>внедрение</w:t>
      </w:r>
      <w:r>
        <w:rPr>
          <w:spacing w:val="39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4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быт</w:t>
      </w:r>
      <w:r>
        <w:rPr>
          <w:spacing w:val="4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2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41"/>
          <w:sz w:val="24"/>
        </w:rPr>
        <w:t xml:space="preserve"> </w:t>
      </w:r>
      <w:r>
        <w:rPr>
          <w:sz w:val="24"/>
        </w:rPr>
        <w:t>спортивн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44"/>
          <w:sz w:val="24"/>
        </w:rPr>
        <w:t xml:space="preserve"> </w:t>
      </w:r>
      <w:proofErr w:type="spellStart"/>
      <w:r>
        <w:rPr>
          <w:sz w:val="24"/>
        </w:rPr>
        <w:t>иоздоровительной</w:t>
      </w:r>
      <w:proofErr w:type="spellEnd"/>
      <w:r>
        <w:rPr>
          <w:sz w:val="24"/>
        </w:rPr>
        <w:t xml:space="preserve">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учреждении;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before="5" w:line="237" w:lineRule="auto"/>
        <w:ind w:left="404" w:right="1894" w:hanging="3"/>
        <w:jc w:val="left"/>
        <w:rPr>
          <w:sz w:val="24"/>
        </w:rPr>
      </w:pPr>
      <w:r>
        <w:rPr>
          <w:sz w:val="24"/>
        </w:rPr>
        <w:t xml:space="preserve">организация активного спортивно-оздоровительного отдыха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5"/>
          <w:sz w:val="24"/>
        </w:rPr>
        <w:t xml:space="preserve"> </w:t>
      </w:r>
      <w:r>
        <w:rPr>
          <w:sz w:val="24"/>
        </w:rPr>
        <w:t>работы ШСК представлены виды спорта: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before="2" w:line="277" w:lineRule="exact"/>
        <w:ind w:left="685"/>
        <w:jc w:val="left"/>
        <w:rPr>
          <w:sz w:val="24"/>
        </w:rPr>
      </w:pPr>
      <w:r>
        <w:rPr>
          <w:sz w:val="24"/>
        </w:rPr>
        <w:t>Волейбол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Баскетбол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Футбол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7" w:lineRule="exact"/>
        <w:ind w:left="685"/>
        <w:jc w:val="left"/>
        <w:rPr>
          <w:sz w:val="24"/>
        </w:rPr>
      </w:pPr>
      <w:r>
        <w:rPr>
          <w:sz w:val="24"/>
        </w:rPr>
        <w:t>Шахматы</w:t>
      </w:r>
    </w:p>
    <w:p w:rsidR="000E2CA5" w:rsidRDefault="000E2CA5">
      <w:pPr>
        <w:pStyle w:val="a4"/>
        <w:spacing w:before="5"/>
        <w:ind w:left="0"/>
        <w:jc w:val="left"/>
        <w:rPr>
          <w:sz w:val="16"/>
        </w:rPr>
      </w:pPr>
    </w:p>
    <w:p w:rsidR="000E2CA5" w:rsidRDefault="009C14F7">
      <w:pPr>
        <w:pStyle w:val="1"/>
        <w:spacing w:before="90" w:line="240" w:lineRule="auto"/>
        <w:ind w:left="1366" w:right="1552"/>
        <w:jc w:val="center"/>
      </w:pPr>
      <w:r>
        <w:t>РАЗДЕЛ</w:t>
      </w:r>
      <w:r>
        <w:rPr>
          <w:spacing w:val="-5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ОРГАНИЗАЦИОННЫЙ.</w:t>
      </w:r>
    </w:p>
    <w:p w:rsidR="000E2CA5" w:rsidRDefault="009C14F7">
      <w:pPr>
        <w:ind w:left="402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обеспечение.</w:t>
      </w:r>
    </w:p>
    <w:p w:rsidR="000E2CA5" w:rsidRDefault="009C14F7">
      <w:pPr>
        <w:pStyle w:val="a4"/>
        <w:spacing w:after="4"/>
        <w:jc w:val="left"/>
      </w:pPr>
      <w:r>
        <w:t>Реализацию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-57"/>
        </w:rPr>
        <w:t xml:space="preserve"> </w:t>
      </w:r>
      <w:r>
        <w:t>работники</w:t>
      </w:r>
      <w:r>
        <w:rPr>
          <w:spacing w:val="-1"/>
        </w:rPr>
        <w:t xml:space="preserve"> </w:t>
      </w:r>
      <w:r>
        <w:t>Школы:</w:t>
      </w:r>
    </w:p>
    <w:tbl>
      <w:tblPr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5"/>
        <w:gridCol w:w="1135"/>
        <w:gridCol w:w="6239"/>
      </w:tblGrid>
      <w:tr w:rsidR="000E2CA5">
        <w:trPr>
          <w:trHeight w:val="275"/>
        </w:trPr>
        <w:tc>
          <w:tcPr>
            <w:tcW w:w="2235" w:type="dxa"/>
          </w:tcPr>
          <w:p w:rsidR="000E2CA5" w:rsidRDefault="009C14F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1135" w:type="dxa"/>
          </w:tcPr>
          <w:p w:rsidR="000E2CA5" w:rsidRDefault="009C14F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6239" w:type="dxa"/>
          </w:tcPr>
          <w:p w:rsidR="000E2CA5" w:rsidRDefault="009C14F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Функционал</w:t>
            </w:r>
          </w:p>
        </w:tc>
      </w:tr>
      <w:tr w:rsidR="000E2CA5">
        <w:trPr>
          <w:trHeight w:val="551"/>
        </w:trPr>
        <w:tc>
          <w:tcPr>
            <w:tcW w:w="2235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1135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E2CA5">
        <w:trPr>
          <w:trHeight w:val="2760"/>
        </w:trPr>
        <w:tc>
          <w:tcPr>
            <w:tcW w:w="2235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0E2CA5" w:rsidRDefault="009C1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1135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0E2CA5" w:rsidRDefault="009C14F7">
            <w:pPr>
              <w:pStyle w:val="TableParagraph"/>
              <w:tabs>
                <w:tab w:val="left" w:pos="2192"/>
                <w:tab w:val="left" w:pos="4956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слабоуспевающими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z w:val="24"/>
              </w:rPr>
              <w:tab/>
              <w:t>представителями),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учителям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предметниками. Организует методическое 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неуспевающими</w:t>
            </w:r>
            <w:proofErr w:type="gram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E2CA5" w:rsidRDefault="009C14F7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слабоуспевающими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риска».</w:t>
            </w:r>
          </w:p>
        </w:tc>
      </w:tr>
      <w:tr w:rsidR="000E2CA5">
        <w:trPr>
          <w:trHeight w:val="5244"/>
        </w:trPr>
        <w:tc>
          <w:tcPr>
            <w:tcW w:w="2235" w:type="dxa"/>
          </w:tcPr>
          <w:p w:rsidR="000E2CA5" w:rsidRDefault="000E2CA5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0E2CA5" w:rsidRDefault="000E2CA5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6239" w:type="dxa"/>
          </w:tcPr>
          <w:p w:rsidR="000E2CA5" w:rsidRDefault="009C14F7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Организует воспитательную работу в школе: 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плана.</w:t>
            </w:r>
          </w:p>
          <w:p w:rsidR="000E2CA5" w:rsidRDefault="009C14F7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Руководит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службой, является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Школьной службой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медиации.</w:t>
            </w:r>
          </w:p>
          <w:p w:rsidR="000E2CA5" w:rsidRDefault="009C14F7">
            <w:pPr>
              <w:pStyle w:val="TableParagraph"/>
              <w:tabs>
                <w:tab w:val="left" w:pos="1510"/>
                <w:tab w:val="left" w:pos="3285"/>
                <w:tab w:val="left" w:pos="4885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Контролирует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 в</w:t>
            </w:r>
            <w:r>
              <w:rPr>
                <w:spacing w:val="4"/>
                <w:sz w:val="24"/>
              </w:rPr>
              <w:t xml:space="preserve"> школе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</w:p>
          <w:p w:rsidR="000E2CA5" w:rsidRDefault="009C1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Курирует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спортивного клуба.</w:t>
            </w:r>
          </w:p>
          <w:p w:rsidR="000E2CA5" w:rsidRDefault="009C14F7" w:rsidP="00331CE7">
            <w:pPr>
              <w:pStyle w:val="TableParagraph"/>
              <w:tabs>
                <w:tab w:val="left" w:pos="1377"/>
                <w:tab w:val="left" w:pos="1480"/>
                <w:tab w:val="left" w:pos="1532"/>
                <w:tab w:val="left" w:pos="1613"/>
                <w:tab w:val="left" w:pos="2161"/>
                <w:tab w:val="left" w:pos="2676"/>
                <w:tab w:val="left" w:pos="3020"/>
                <w:tab w:val="left" w:pos="3230"/>
                <w:tab w:val="left" w:pos="3491"/>
                <w:tab w:val="left" w:pos="3827"/>
                <w:tab w:val="left" w:pos="4116"/>
                <w:tab w:val="left" w:pos="4218"/>
                <w:tab w:val="left" w:pos="4459"/>
                <w:tab w:val="left" w:pos="4540"/>
                <w:tab w:val="left" w:pos="4938"/>
                <w:tab w:val="left" w:pos="5065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Курирует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педагогов-организаторов,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 образования, классных руководителей.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Курирует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работу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платформой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«Навигатор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z w:val="24"/>
              </w:rPr>
              <w:tab/>
              <w:t>образования»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части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программ.</w:t>
            </w:r>
            <w:r>
              <w:rPr>
                <w:sz w:val="24"/>
              </w:rPr>
              <w:tab/>
              <w:t>Обеспечивает</w:t>
            </w:r>
            <w:r>
              <w:rPr>
                <w:sz w:val="24"/>
              </w:rPr>
              <w:tab/>
              <w:t>учебный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воспитательный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психолого-педагогическое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сопровождение</w:t>
            </w:r>
          </w:p>
        </w:tc>
      </w:tr>
    </w:tbl>
    <w:p w:rsidR="000E2CA5" w:rsidRDefault="000E2CA5">
      <w:pPr>
        <w:spacing w:line="270" w:lineRule="atLeast"/>
        <w:rPr>
          <w:sz w:val="24"/>
        </w:rPr>
        <w:sectPr w:rsidR="000E2CA5">
          <w:pgSz w:w="11900" w:h="16860"/>
          <w:pgMar w:top="1040" w:right="260" w:bottom="1220" w:left="1300" w:header="0" w:footer="954" w:gutter="0"/>
          <w:cols w:space="720"/>
        </w:sectPr>
      </w:pPr>
    </w:p>
    <w:tbl>
      <w:tblPr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5"/>
        <w:gridCol w:w="1135"/>
        <w:gridCol w:w="6239"/>
      </w:tblGrid>
      <w:tr w:rsidR="000E2CA5">
        <w:trPr>
          <w:trHeight w:val="417"/>
        </w:trPr>
        <w:tc>
          <w:tcPr>
            <w:tcW w:w="2235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5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39" w:type="dxa"/>
          </w:tcPr>
          <w:p w:rsidR="000E2CA5" w:rsidRDefault="009C14F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ОВЗ.</w:t>
            </w:r>
          </w:p>
        </w:tc>
      </w:tr>
      <w:tr w:rsidR="000E2CA5">
        <w:trPr>
          <w:trHeight w:val="1380"/>
        </w:trPr>
        <w:tc>
          <w:tcPr>
            <w:tcW w:w="2235" w:type="dxa"/>
          </w:tcPr>
          <w:p w:rsidR="000E2CA5" w:rsidRDefault="009C14F7">
            <w:pPr>
              <w:pStyle w:val="TableParagraph"/>
              <w:ind w:right="849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  <w:tc>
          <w:tcPr>
            <w:tcW w:w="1135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0E2CA5" w:rsidRDefault="009C14F7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  <w:p w:rsidR="000E2CA5" w:rsidRDefault="009C14F7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Вовлекает обучающихся, состоящих на различных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 различные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  <w:proofErr w:type="gramEnd"/>
          </w:p>
        </w:tc>
      </w:tr>
      <w:tr w:rsidR="000E2CA5">
        <w:trPr>
          <w:trHeight w:val="1379"/>
        </w:trPr>
        <w:tc>
          <w:tcPr>
            <w:tcW w:w="2235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0E2CA5" w:rsidRDefault="009C14F7">
            <w:pPr>
              <w:pStyle w:val="TableParagraph"/>
              <w:ind w:right="323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35" w:type="dxa"/>
          </w:tcPr>
          <w:p w:rsidR="000E2CA5" w:rsidRDefault="00331CE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0E2CA5" w:rsidRDefault="009C14F7">
            <w:pPr>
              <w:pStyle w:val="TableParagraph"/>
              <w:tabs>
                <w:tab w:val="left" w:pos="3841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Разрабатывает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общеобразовательных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программ.</w:t>
            </w:r>
          </w:p>
          <w:p w:rsidR="000E2CA5" w:rsidRDefault="009C14F7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Вовлекает обучающихся, состоящих на различных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дополнительного образования.</w:t>
            </w:r>
            <w:proofErr w:type="gramEnd"/>
          </w:p>
        </w:tc>
      </w:tr>
      <w:tr w:rsidR="000E2CA5" w:rsidTr="00331CE7">
        <w:trPr>
          <w:trHeight w:val="688"/>
        </w:trPr>
        <w:tc>
          <w:tcPr>
            <w:tcW w:w="2235" w:type="dxa"/>
          </w:tcPr>
          <w:p w:rsidR="000E2CA5" w:rsidRDefault="009C14F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1135" w:type="dxa"/>
          </w:tcPr>
          <w:p w:rsidR="000E2CA5" w:rsidRDefault="00331CE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39" w:type="dxa"/>
          </w:tcPr>
          <w:p w:rsidR="000E2CA5" w:rsidRDefault="009C14F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</w:tc>
      </w:tr>
      <w:tr w:rsidR="000E2CA5">
        <w:trPr>
          <w:trHeight w:val="552"/>
        </w:trPr>
        <w:tc>
          <w:tcPr>
            <w:tcW w:w="2235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Учитель-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предметник</w:t>
            </w:r>
          </w:p>
        </w:tc>
        <w:tc>
          <w:tcPr>
            <w:tcW w:w="1135" w:type="dxa"/>
          </w:tcPr>
          <w:p w:rsidR="000E2CA5" w:rsidRDefault="00331CE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239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урока.</w:t>
            </w:r>
          </w:p>
        </w:tc>
      </w:tr>
    </w:tbl>
    <w:p w:rsidR="000E2CA5" w:rsidRDefault="000E2CA5">
      <w:pPr>
        <w:pStyle w:val="a4"/>
        <w:spacing w:before="1"/>
        <w:ind w:left="0"/>
        <w:jc w:val="left"/>
        <w:rPr>
          <w:sz w:val="16"/>
        </w:rPr>
      </w:pPr>
    </w:p>
    <w:p w:rsidR="000E2CA5" w:rsidRDefault="009C14F7">
      <w:pPr>
        <w:pStyle w:val="1"/>
        <w:spacing w:before="90"/>
        <w:jc w:val="left"/>
      </w:pPr>
      <w:r>
        <w:t>Нормативно-методическое</w:t>
      </w:r>
      <w:r>
        <w:rPr>
          <w:spacing w:val="-10"/>
        </w:rPr>
        <w:t xml:space="preserve"> </w:t>
      </w:r>
      <w:r>
        <w:t>обеспечение.</w:t>
      </w:r>
    </w:p>
    <w:p w:rsidR="000E2CA5" w:rsidRDefault="009C14F7">
      <w:pPr>
        <w:pStyle w:val="a4"/>
        <w:ind w:right="461"/>
        <w:jc w:val="left"/>
      </w:pPr>
      <w:r>
        <w:t>Воспитательная</w:t>
      </w:r>
      <w:r>
        <w:rPr>
          <w:spacing w:val="5"/>
        </w:rPr>
        <w:t xml:space="preserve"> </w:t>
      </w:r>
      <w:r>
        <w:t>деятельность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школе</w:t>
      </w:r>
      <w:r>
        <w:rPr>
          <w:spacing w:val="8"/>
        </w:rPr>
        <w:t xml:space="preserve"> </w:t>
      </w:r>
      <w:r>
        <w:t>регламентируется</w:t>
      </w:r>
      <w:r>
        <w:rPr>
          <w:spacing w:val="8"/>
        </w:rPr>
        <w:t xml:space="preserve"> </w:t>
      </w:r>
      <w:r>
        <w:t>следующими</w:t>
      </w:r>
      <w:r>
        <w:rPr>
          <w:spacing w:val="6"/>
        </w:rPr>
        <w:t xml:space="preserve"> </w:t>
      </w:r>
      <w:r>
        <w:t>локальными</w:t>
      </w:r>
      <w:r>
        <w:rPr>
          <w:spacing w:val="-57"/>
        </w:rPr>
        <w:t xml:space="preserve"> </w:t>
      </w:r>
      <w:r>
        <w:t>актами:</w:t>
      </w:r>
    </w:p>
    <w:p w:rsidR="000E2CA5" w:rsidRDefault="009C14F7">
      <w:pPr>
        <w:pStyle w:val="a4"/>
        <w:ind w:right="6048"/>
        <w:jc w:val="left"/>
      </w:pPr>
      <w:r>
        <w:t>Положение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классном</w:t>
      </w:r>
      <w:r>
        <w:rPr>
          <w:spacing w:val="-3"/>
        </w:rPr>
        <w:t xml:space="preserve"> </w:t>
      </w:r>
      <w:r>
        <w:t>руководителе.</w:t>
      </w:r>
      <w:r>
        <w:rPr>
          <w:spacing w:val="-57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о дежурстве</w:t>
      </w:r>
    </w:p>
    <w:p w:rsidR="000E2CA5" w:rsidRDefault="009C14F7">
      <w:pPr>
        <w:pStyle w:val="a4"/>
        <w:ind w:right="5649"/>
        <w:jc w:val="left"/>
      </w:pPr>
      <w:r>
        <w:t>Положение о методическом объединении</w:t>
      </w:r>
      <w:r>
        <w:rPr>
          <w:spacing w:val="-57"/>
        </w:rPr>
        <w:t xml:space="preserve"> </w:t>
      </w:r>
      <w:proofErr w:type="gramStart"/>
      <w:r>
        <w:t>Положение</w:t>
      </w:r>
      <w:proofErr w:type="gramEnd"/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proofErr w:type="spellStart"/>
      <w:r>
        <w:t>внутришкольном</w:t>
      </w:r>
      <w:proofErr w:type="spellEnd"/>
      <w:r>
        <w:rPr>
          <w:spacing w:val="-4"/>
        </w:rPr>
        <w:t xml:space="preserve"> </w:t>
      </w:r>
      <w:r>
        <w:t>контроле</w:t>
      </w:r>
    </w:p>
    <w:p w:rsidR="000E2CA5" w:rsidRDefault="009C14F7">
      <w:pPr>
        <w:pStyle w:val="a4"/>
        <w:jc w:val="left"/>
      </w:pPr>
      <w:r>
        <w:t>Положение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комиссии</w:t>
      </w:r>
      <w:r>
        <w:rPr>
          <w:spacing w:val="-6"/>
        </w:rPr>
        <w:t xml:space="preserve"> </w:t>
      </w:r>
      <w:proofErr w:type="gramStart"/>
      <w:r>
        <w:t>по</w:t>
      </w:r>
      <w:proofErr w:type="gramEnd"/>
      <w:r>
        <w:rPr>
          <w:spacing w:val="-2"/>
        </w:rPr>
        <w:t xml:space="preserve"> </w:t>
      </w:r>
      <w:r>
        <w:t>урегулировании</w:t>
      </w:r>
      <w:r>
        <w:rPr>
          <w:spacing w:val="-5"/>
        </w:rPr>
        <w:t xml:space="preserve"> </w:t>
      </w:r>
      <w:r>
        <w:t>споров</w:t>
      </w:r>
      <w:r>
        <w:rPr>
          <w:spacing w:val="-4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отношений</w:t>
      </w:r>
    </w:p>
    <w:p w:rsidR="000E2CA5" w:rsidRDefault="009C14F7">
      <w:pPr>
        <w:pStyle w:val="a4"/>
        <w:ind w:right="4486"/>
        <w:jc w:val="left"/>
      </w:pPr>
      <w:r>
        <w:t>Положение о Совете профилактике правонарушений</w:t>
      </w:r>
      <w:r>
        <w:rPr>
          <w:spacing w:val="-57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о родительском</w:t>
      </w:r>
      <w:r>
        <w:rPr>
          <w:spacing w:val="-2"/>
        </w:rPr>
        <w:t xml:space="preserve"> </w:t>
      </w:r>
      <w:r>
        <w:t>комитете</w:t>
      </w:r>
    </w:p>
    <w:p w:rsidR="000E2CA5" w:rsidRDefault="009C14F7">
      <w:pPr>
        <w:pStyle w:val="a4"/>
        <w:ind w:right="2911"/>
        <w:jc w:val="left"/>
      </w:pPr>
      <w:r>
        <w:t xml:space="preserve">Положение о школьной одежде и внешнем виде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</w:p>
    <w:p w:rsidR="000E2CA5" w:rsidRDefault="009C14F7">
      <w:pPr>
        <w:pStyle w:val="a4"/>
        <w:ind w:right="461"/>
        <w:jc w:val="left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защите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информации,</w:t>
      </w:r>
      <w:r>
        <w:rPr>
          <w:spacing w:val="-3"/>
        </w:rPr>
        <w:t xml:space="preserve"> </w:t>
      </w:r>
      <w:r>
        <w:t>причиняющие</w:t>
      </w:r>
      <w:r>
        <w:rPr>
          <w:spacing w:val="-3"/>
        </w:rPr>
        <w:t xml:space="preserve"> </w:t>
      </w:r>
      <w:r>
        <w:t>вред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здоровью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развитию.</w:t>
      </w:r>
      <w:r>
        <w:rPr>
          <w:spacing w:val="-57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об организации</w:t>
      </w:r>
      <w:r>
        <w:rPr>
          <w:spacing w:val="-3"/>
        </w:rPr>
        <w:t xml:space="preserve"> </w:t>
      </w:r>
      <w:r>
        <w:t>дополнительного образования</w:t>
      </w:r>
    </w:p>
    <w:p w:rsidR="000E2CA5" w:rsidRDefault="009C14F7">
      <w:pPr>
        <w:pStyle w:val="a4"/>
        <w:ind w:right="4267"/>
        <w:jc w:val="left"/>
      </w:pPr>
      <w:r>
        <w:t xml:space="preserve">Положение о внеурочной деятельности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Положение о школьном ученическом самоуправлении.</w:t>
      </w:r>
      <w:r>
        <w:rPr>
          <w:spacing w:val="-57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внутреннего</w:t>
      </w:r>
      <w:r>
        <w:rPr>
          <w:spacing w:val="-2"/>
        </w:rPr>
        <w:t xml:space="preserve"> </w:t>
      </w:r>
      <w:r>
        <w:t>распорядка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</w:p>
    <w:p w:rsidR="000E2CA5" w:rsidRDefault="009C14F7">
      <w:pPr>
        <w:pStyle w:val="a4"/>
        <w:ind w:right="461"/>
        <w:jc w:val="left"/>
      </w:pPr>
      <w:r>
        <w:t>Положение</w:t>
      </w:r>
      <w:r>
        <w:rPr>
          <w:spacing w:val="58"/>
        </w:rPr>
        <w:t xml:space="preserve"> </w:t>
      </w:r>
      <w:r>
        <w:t>об</w:t>
      </w:r>
      <w:r>
        <w:rPr>
          <w:spacing w:val="3"/>
        </w:rPr>
        <w:t xml:space="preserve"> </w:t>
      </w:r>
      <w:r>
        <w:t>использовании</w:t>
      </w:r>
      <w:r>
        <w:rPr>
          <w:spacing w:val="2"/>
        </w:rPr>
        <w:t xml:space="preserve"> </w:t>
      </w:r>
      <w:r>
        <w:t>мобильных</w:t>
      </w:r>
      <w:r>
        <w:rPr>
          <w:spacing w:val="5"/>
        </w:rPr>
        <w:t xml:space="preserve"> </w:t>
      </w:r>
      <w:r>
        <w:t>(сотовых)</w:t>
      </w:r>
      <w:r>
        <w:rPr>
          <w:spacing w:val="1"/>
        </w:rPr>
        <w:t xml:space="preserve"> </w:t>
      </w:r>
      <w:r>
        <w:t>телефонов</w:t>
      </w:r>
      <w:r>
        <w:rPr>
          <w:spacing w:val="2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других</w:t>
      </w:r>
      <w:r>
        <w:rPr>
          <w:spacing w:val="4"/>
        </w:rPr>
        <w:t xml:space="preserve"> </w:t>
      </w:r>
      <w:r>
        <w:t>средств</w:t>
      </w:r>
      <w:r>
        <w:rPr>
          <w:spacing w:val="-57"/>
        </w:rPr>
        <w:t xml:space="preserve"> </w:t>
      </w:r>
      <w:r>
        <w:t>коммуникации</w:t>
      </w:r>
    </w:p>
    <w:p w:rsidR="000E2CA5" w:rsidRDefault="009C14F7">
      <w:pPr>
        <w:pStyle w:val="a4"/>
        <w:ind w:right="4277"/>
      </w:pPr>
      <w:r>
        <w:t>Положение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дополнительном</w:t>
      </w:r>
      <w:r>
        <w:rPr>
          <w:spacing w:val="-1"/>
        </w:rPr>
        <w:t xml:space="preserve"> </w:t>
      </w:r>
      <w:r>
        <w:t>образовании</w:t>
      </w:r>
    </w:p>
    <w:p w:rsidR="000E2CA5" w:rsidRDefault="009C14F7">
      <w:pPr>
        <w:pStyle w:val="a4"/>
        <w:ind w:right="3372"/>
        <w:jc w:val="left"/>
      </w:pPr>
      <w:r>
        <w:t>Положение о рабочей программе внеурочной деятельности</w:t>
      </w:r>
      <w:r>
        <w:rPr>
          <w:spacing w:val="1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</w:p>
    <w:p w:rsidR="000E2CA5" w:rsidRDefault="009C14F7">
      <w:pPr>
        <w:pStyle w:val="a4"/>
        <w:ind w:right="2403"/>
        <w:jc w:val="left"/>
      </w:pPr>
      <w:r>
        <w:t xml:space="preserve">Положение о </w:t>
      </w:r>
      <w:proofErr w:type="spellStart"/>
      <w:r>
        <w:t>внутришкольном</w:t>
      </w:r>
      <w:proofErr w:type="spellEnd"/>
      <w:r>
        <w:t xml:space="preserve"> </w:t>
      </w:r>
      <w:proofErr w:type="spellStart"/>
      <w:r>
        <w:t>учѐте</w:t>
      </w:r>
      <w:proofErr w:type="spellEnd"/>
      <w:r>
        <w:t xml:space="preserve"> отдельных категорий обучающихся</w:t>
      </w:r>
      <w:r>
        <w:rPr>
          <w:spacing w:val="-57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о Родительском</w:t>
      </w:r>
      <w:r>
        <w:rPr>
          <w:spacing w:val="-1"/>
        </w:rPr>
        <w:t xml:space="preserve"> </w:t>
      </w:r>
      <w:r>
        <w:t>совете</w:t>
      </w:r>
    </w:p>
    <w:p w:rsidR="000E2CA5" w:rsidRDefault="009C14F7">
      <w:pPr>
        <w:pStyle w:val="a4"/>
        <w:ind w:right="3998"/>
      </w:pPr>
      <w:r>
        <w:t>Положение об использовании государственных символов</w:t>
      </w:r>
      <w:r>
        <w:rPr>
          <w:spacing w:val="-57"/>
        </w:rPr>
        <w:t xml:space="preserve"> </w:t>
      </w:r>
      <w:r>
        <w:t>Положение о мерах социальной поддержки обучающихся</w:t>
      </w:r>
      <w:r>
        <w:rPr>
          <w:spacing w:val="-58"/>
        </w:rPr>
        <w:t xml:space="preserve"> </w:t>
      </w:r>
    </w:p>
    <w:p w:rsidR="000E2CA5" w:rsidRDefault="009C14F7">
      <w:pPr>
        <w:pStyle w:val="a4"/>
        <w:ind w:right="4486"/>
        <w:jc w:val="left"/>
      </w:pPr>
      <w:r>
        <w:t>Положение о Школьной службе медиации</w:t>
      </w:r>
      <w:r>
        <w:rPr>
          <w:spacing w:val="1"/>
        </w:rPr>
        <w:t xml:space="preserve"> </w:t>
      </w:r>
      <w:r>
        <w:t>Положение</w:t>
      </w:r>
      <w:r>
        <w:rPr>
          <w:spacing w:val="-5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питания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</w:p>
    <w:p w:rsidR="000E2CA5" w:rsidRDefault="009C14F7">
      <w:pPr>
        <w:pStyle w:val="a4"/>
        <w:ind w:right="461"/>
        <w:jc w:val="left"/>
      </w:pPr>
      <w:r>
        <w:t>Положение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родительском</w:t>
      </w:r>
      <w:r>
        <w:rPr>
          <w:spacing w:val="-5"/>
        </w:rPr>
        <w:t xml:space="preserve"> </w:t>
      </w:r>
      <w:r>
        <w:t>контроле</w:t>
      </w:r>
      <w:r>
        <w:rPr>
          <w:spacing w:val="-5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питания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rPr>
          <w:spacing w:val="-57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о церемонии поднятия</w:t>
      </w:r>
      <w:r>
        <w:rPr>
          <w:spacing w:val="-1"/>
        </w:rPr>
        <w:t xml:space="preserve"> </w:t>
      </w:r>
      <w:r>
        <w:t>(выноса) флага</w:t>
      </w:r>
    </w:p>
    <w:p w:rsidR="000E2CA5" w:rsidRDefault="009C14F7">
      <w:pPr>
        <w:pStyle w:val="a4"/>
        <w:jc w:val="left"/>
      </w:pPr>
      <w:r>
        <w:t>Порядок</w:t>
      </w:r>
      <w:r>
        <w:rPr>
          <w:spacing w:val="-4"/>
        </w:rPr>
        <w:t xml:space="preserve"> </w:t>
      </w:r>
      <w:r>
        <w:t>посещения</w:t>
      </w:r>
      <w:r>
        <w:rPr>
          <w:spacing w:val="-4"/>
        </w:rPr>
        <w:t xml:space="preserve"> </w:t>
      </w:r>
      <w:r>
        <w:t>мероприятий,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предусмотренных учебным</w:t>
      </w:r>
      <w:r>
        <w:rPr>
          <w:spacing w:val="-6"/>
        </w:rPr>
        <w:t xml:space="preserve"> </w:t>
      </w:r>
      <w:r>
        <w:t>планом</w:t>
      </w:r>
    </w:p>
    <w:p w:rsidR="000E2CA5" w:rsidRDefault="000E2CA5">
      <w:pPr>
        <w:pStyle w:val="1"/>
        <w:spacing w:before="75" w:line="240" w:lineRule="auto"/>
        <w:ind w:right="591"/>
      </w:pPr>
    </w:p>
    <w:p w:rsidR="000E2CA5" w:rsidRDefault="009C14F7">
      <w:pPr>
        <w:pStyle w:val="1"/>
        <w:spacing w:line="240" w:lineRule="auto"/>
        <w:ind w:right="593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обучающихся.</w:t>
      </w:r>
    </w:p>
    <w:p w:rsidR="000E2CA5" w:rsidRDefault="009C14F7">
      <w:pPr>
        <w:pStyle w:val="a4"/>
        <w:ind w:right="589"/>
      </w:pPr>
      <w:proofErr w:type="gramStart"/>
      <w:r>
        <w:t>Система поощрения проявлений активной жизненной позиции и социальной 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 обучающихся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lastRenderedPageBreak/>
        <w:t>активную жизненную позицию, инициативность, максимально вовлекать их в совместную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воспитательных</w:t>
      </w:r>
      <w:r>
        <w:rPr>
          <w:spacing w:val="2"/>
        </w:rPr>
        <w:t xml:space="preserve"> </w:t>
      </w:r>
      <w:r>
        <w:t>целях.</w:t>
      </w:r>
      <w:proofErr w:type="gramEnd"/>
    </w:p>
    <w:p w:rsidR="000E2CA5" w:rsidRDefault="009C14F7">
      <w:pPr>
        <w:pStyle w:val="a4"/>
        <w:ind w:right="593"/>
      </w:pPr>
      <w:r>
        <w:t>Система проявлений активной жизненной позиции и поощрения социальной 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строится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принципах: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6"/>
        </w:tabs>
        <w:spacing w:before="75"/>
        <w:ind w:right="586" w:firstLine="0"/>
        <w:rPr>
          <w:sz w:val="24"/>
        </w:rPr>
      </w:pPr>
      <w:r>
        <w:rPr>
          <w:sz w:val="24"/>
        </w:rPr>
        <w:t>публичности,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награждений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6"/>
        </w:tabs>
        <w:spacing w:before="4" w:line="237" w:lineRule="auto"/>
        <w:ind w:right="584" w:firstLine="0"/>
        <w:rPr>
          <w:sz w:val="24"/>
        </w:rPr>
      </w:pP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артефактов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укладу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6"/>
        </w:tabs>
        <w:spacing w:before="3"/>
        <w:ind w:right="582" w:firstLine="0"/>
        <w:rPr>
          <w:sz w:val="24"/>
        </w:rPr>
      </w:pPr>
      <w:r>
        <w:rPr>
          <w:sz w:val="24"/>
        </w:rPr>
        <w:t>прозрачности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неукоснительное следование порядку, зафиксированному в этом документе, 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 выдвижении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кандидатур;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6"/>
        </w:tabs>
        <w:spacing w:before="1" w:line="237" w:lineRule="auto"/>
        <w:ind w:right="587" w:firstLine="0"/>
        <w:rPr>
          <w:sz w:val="24"/>
        </w:rPr>
      </w:pP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чрезмерно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больших</w:t>
      </w:r>
      <w:r>
        <w:rPr>
          <w:spacing w:val="2"/>
          <w:sz w:val="24"/>
        </w:rPr>
        <w:t xml:space="preserve"> </w:t>
      </w:r>
      <w:r>
        <w:rPr>
          <w:sz w:val="24"/>
        </w:rPr>
        <w:t>групп поощряемых</w:t>
      </w:r>
      <w:r>
        <w:rPr>
          <w:spacing w:val="2"/>
          <w:sz w:val="24"/>
        </w:rPr>
        <w:t xml:space="preserve"> </w:t>
      </w:r>
      <w:r>
        <w:rPr>
          <w:sz w:val="24"/>
        </w:rPr>
        <w:t>и т.</w:t>
      </w:r>
      <w:r>
        <w:rPr>
          <w:spacing w:val="-3"/>
          <w:sz w:val="24"/>
        </w:rPr>
        <w:t xml:space="preserve"> </w:t>
      </w:r>
      <w:r>
        <w:rPr>
          <w:sz w:val="24"/>
        </w:rPr>
        <w:t>п.;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6"/>
        </w:tabs>
        <w:spacing w:before="2"/>
        <w:ind w:right="583" w:firstLine="0"/>
        <w:rPr>
          <w:sz w:val="24"/>
        </w:rPr>
      </w:pPr>
      <w:r>
        <w:rPr>
          <w:sz w:val="24"/>
        </w:rPr>
        <w:t>сочетания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даѐт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61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межличностные противоречия между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 получившими и не получившими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награды;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6"/>
        </w:tabs>
        <w:ind w:right="588" w:firstLine="0"/>
        <w:rPr>
          <w:sz w:val="24"/>
        </w:rPr>
      </w:pPr>
      <w:r>
        <w:rPr>
          <w:sz w:val="24"/>
        </w:rPr>
        <w:t>привлечения к участию в системе поощрений на всех стадиях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 их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6"/>
        </w:tabs>
        <w:spacing w:before="1" w:line="237" w:lineRule="auto"/>
        <w:ind w:right="592" w:firstLine="0"/>
        <w:rPr>
          <w:sz w:val="24"/>
        </w:rPr>
      </w:pPr>
      <w:proofErr w:type="spellStart"/>
      <w:r>
        <w:rPr>
          <w:sz w:val="24"/>
        </w:rPr>
        <w:t>дифференцированности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продлить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стимулирующее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поощрения).</w:t>
      </w:r>
    </w:p>
    <w:p w:rsidR="000E2CA5" w:rsidRDefault="009C14F7">
      <w:pPr>
        <w:pStyle w:val="a4"/>
        <w:spacing w:before="1"/>
        <w:ind w:right="583"/>
      </w:pPr>
      <w:r>
        <w:t>Формы поощрения проявлений активной жизненной позиции обучающихся и социальной</w:t>
      </w:r>
      <w:r>
        <w:rPr>
          <w:spacing w:val="1"/>
        </w:rPr>
        <w:t xml:space="preserve"> </w:t>
      </w:r>
      <w:r>
        <w:t>успешности: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портфолио,</w:t>
      </w:r>
      <w:r>
        <w:rPr>
          <w:spacing w:val="1"/>
        </w:rPr>
        <w:t xml:space="preserve"> </w:t>
      </w:r>
      <w:r>
        <w:t>рейтинги,</w:t>
      </w:r>
      <w:r>
        <w:rPr>
          <w:spacing w:val="1"/>
        </w:rPr>
        <w:t xml:space="preserve"> </w:t>
      </w:r>
      <w:r>
        <w:t>благотворительная</w:t>
      </w:r>
      <w:r>
        <w:rPr>
          <w:spacing w:val="1"/>
        </w:rPr>
        <w:t xml:space="preserve"> </w:t>
      </w:r>
      <w:r>
        <w:t>поддержка.</w:t>
      </w:r>
    </w:p>
    <w:p w:rsidR="000E2CA5" w:rsidRDefault="009C14F7">
      <w:pPr>
        <w:pStyle w:val="a4"/>
        <w:ind w:right="583"/>
      </w:pPr>
      <w:r>
        <w:t>Ведение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proofErr w:type="spellStart"/>
      <w:r>
        <w:t>еѐ</w:t>
      </w:r>
      <w:proofErr w:type="spellEnd"/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регулярном поощрении классными руководителями, поддержке родителями 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собиранию</w:t>
      </w:r>
      <w:r>
        <w:rPr>
          <w:spacing w:val="1"/>
        </w:rPr>
        <w:t xml:space="preserve"> </w:t>
      </w:r>
      <w:r>
        <w:t>(накоплению)</w:t>
      </w:r>
      <w:r>
        <w:rPr>
          <w:spacing w:val="1"/>
        </w:rPr>
        <w:t xml:space="preserve"> </w:t>
      </w:r>
      <w:r>
        <w:t>артефактов,</w:t>
      </w:r>
      <w:r>
        <w:rPr>
          <w:spacing w:val="1"/>
        </w:rPr>
        <w:t xml:space="preserve"> </w:t>
      </w:r>
      <w:r>
        <w:t>фиксирующих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символизирующих</w:t>
      </w:r>
      <w:r>
        <w:rPr>
          <w:spacing w:val="1"/>
        </w:rPr>
        <w:t xml:space="preserve"> </w:t>
      </w:r>
      <w:r>
        <w:t>достижения обучающегося.</w:t>
      </w:r>
    </w:p>
    <w:p w:rsidR="000E2CA5" w:rsidRDefault="009C14F7">
      <w:pPr>
        <w:pStyle w:val="a4"/>
        <w:ind w:right="584"/>
      </w:pPr>
      <w:r>
        <w:t>Портфолио может включать артефакты признания личностных достижений, достижений в</w:t>
      </w:r>
      <w:r>
        <w:rPr>
          <w:spacing w:val="-57"/>
        </w:rPr>
        <w:t xml:space="preserve"> </w:t>
      </w:r>
      <w:r>
        <w:t>группе, участия в деятельности (грамоты, поощрительные письма, фотографии призов,</w:t>
      </w:r>
      <w:r>
        <w:rPr>
          <w:spacing w:val="1"/>
        </w:rPr>
        <w:t xml:space="preserve"> </w:t>
      </w:r>
      <w:r>
        <w:t>фото изделий, работ и др., участвовавших в конкурсах и т. д.). Кроме индивидуального</w:t>
      </w:r>
      <w:r>
        <w:rPr>
          <w:spacing w:val="1"/>
        </w:rPr>
        <w:t xml:space="preserve"> </w:t>
      </w:r>
      <w:r>
        <w:t>портфолио,</w:t>
      </w:r>
      <w:r>
        <w:rPr>
          <w:spacing w:val="-1"/>
        </w:rPr>
        <w:t xml:space="preserve"> </w:t>
      </w:r>
      <w:r>
        <w:t>возможно ведение</w:t>
      </w:r>
      <w:r>
        <w:rPr>
          <w:spacing w:val="-1"/>
        </w:rPr>
        <w:t xml:space="preserve"> </w:t>
      </w:r>
      <w:r>
        <w:t>портфолио</w:t>
      </w:r>
      <w:r>
        <w:rPr>
          <w:spacing w:val="-3"/>
        </w:rPr>
        <w:t xml:space="preserve"> </w:t>
      </w:r>
      <w:r>
        <w:t>класса.</w:t>
      </w:r>
    </w:p>
    <w:p w:rsidR="000E2CA5" w:rsidRDefault="009C14F7">
      <w:pPr>
        <w:pStyle w:val="a4"/>
        <w:spacing w:before="1"/>
        <w:ind w:right="592"/>
      </w:pPr>
      <w:r>
        <w:t>Рейтинги формируются через размещение имен (фамилий) обучающихся или названий</w:t>
      </w:r>
      <w:r>
        <w:rPr>
          <w:spacing w:val="1"/>
        </w:rPr>
        <w:t xml:space="preserve"> </w:t>
      </w:r>
      <w:r>
        <w:t>(номеров)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определяемой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успешностью,</w:t>
      </w:r>
      <w:r>
        <w:rPr>
          <w:spacing w:val="-1"/>
        </w:rPr>
        <w:t xml:space="preserve"> </w:t>
      </w:r>
      <w:r>
        <w:t>достижениями.</w:t>
      </w:r>
    </w:p>
    <w:p w:rsidR="000E2CA5" w:rsidRDefault="009C14F7">
      <w:pPr>
        <w:pStyle w:val="a4"/>
        <w:ind w:right="585"/>
      </w:pPr>
      <w:r>
        <w:t>Благотворительная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(классов)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школе </w:t>
      </w:r>
      <w:r>
        <w:t>воспитательных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нуждающихся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обучающихся, семей,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</w:p>
    <w:p w:rsidR="000E2CA5" w:rsidRDefault="009C14F7">
      <w:pPr>
        <w:pStyle w:val="a4"/>
        <w:ind w:right="595"/>
      </w:pPr>
      <w:r>
        <w:t>Благотворительность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публичную</w:t>
      </w:r>
      <w:r>
        <w:rPr>
          <w:spacing w:val="1"/>
        </w:rPr>
        <w:t xml:space="preserve"> </w:t>
      </w:r>
      <w:r>
        <w:t>презентацию</w:t>
      </w:r>
      <w:r>
        <w:rPr>
          <w:spacing w:val="1"/>
        </w:rPr>
        <w:t xml:space="preserve"> </w:t>
      </w:r>
      <w:r>
        <w:t>благотворителей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деятельности.</w:t>
      </w:r>
    </w:p>
    <w:p w:rsidR="000E2CA5" w:rsidRDefault="009C14F7">
      <w:pPr>
        <w:pStyle w:val="a4"/>
        <w:ind w:right="586"/>
      </w:pPr>
      <w:r>
        <w:t>Использование рейтингов, их форма, публичность, привлечение благотворителей,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статус,</w:t>
      </w:r>
      <w:r>
        <w:rPr>
          <w:spacing w:val="1"/>
        </w:rPr>
        <w:t xml:space="preserve"> </w:t>
      </w:r>
      <w:r>
        <w:t>акции,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укладом</w:t>
      </w:r>
      <w:r>
        <w:rPr>
          <w:spacing w:val="1"/>
        </w:rPr>
        <w:t xml:space="preserve"> школы</w:t>
      </w:r>
      <w:r>
        <w:t>,</w:t>
      </w:r>
      <w:r>
        <w:rPr>
          <w:spacing w:val="1"/>
        </w:rPr>
        <w:t xml:space="preserve"> </w:t>
      </w:r>
      <w:r>
        <w:t>целью,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согласовываются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избежание</w:t>
      </w:r>
      <w:r>
        <w:rPr>
          <w:spacing w:val="1"/>
        </w:rPr>
        <w:t xml:space="preserve"> </w:t>
      </w:r>
      <w:r>
        <w:t>деструктивного</w:t>
      </w:r>
      <w:r>
        <w:rPr>
          <w:spacing w:val="-1"/>
        </w:rPr>
        <w:t xml:space="preserve"> </w:t>
      </w:r>
      <w:r>
        <w:t>воздействия на</w:t>
      </w:r>
      <w:r>
        <w:rPr>
          <w:spacing w:val="-2"/>
        </w:rPr>
        <w:t xml:space="preserve"> </w:t>
      </w:r>
      <w:r>
        <w:t>взаимоотношения в</w:t>
      </w:r>
      <w:r>
        <w:rPr>
          <w:spacing w:val="1"/>
        </w:rPr>
        <w:t xml:space="preserve"> </w:t>
      </w:r>
      <w:r>
        <w:t>школе.</w:t>
      </w:r>
    </w:p>
    <w:p w:rsidR="000E2CA5" w:rsidRDefault="000E2CA5">
      <w:pPr>
        <w:pStyle w:val="a4"/>
        <w:spacing w:before="3"/>
        <w:ind w:left="0"/>
        <w:jc w:val="left"/>
      </w:pPr>
    </w:p>
    <w:p w:rsidR="000E2CA5" w:rsidRDefault="009C14F7">
      <w:pPr>
        <w:pStyle w:val="1"/>
      </w:pPr>
      <w:r>
        <w:t>Анализ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процесса.</w:t>
      </w:r>
    </w:p>
    <w:p w:rsidR="000E2CA5" w:rsidRDefault="009C14F7">
      <w:pPr>
        <w:pStyle w:val="a4"/>
        <w:ind w:right="592"/>
      </w:pPr>
      <w:r>
        <w:lastRenderedPageBreak/>
        <w:t>Анализ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целевыми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личностными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2"/>
        </w:rPr>
        <w:t xml:space="preserve"> </w:t>
      </w:r>
      <w:r>
        <w:t>установленными</w:t>
      </w:r>
      <w:r>
        <w:rPr>
          <w:spacing w:val="-1"/>
        </w:rPr>
        <w:t xml:space="preserve"> </w:t>
      </w:r>
      <w:r>
        <w:t>ФГОС ООО.</w:t>
      </w:r>
    </w:p>
    <w:p w:rsidR="000E2CA5" w:rsidRDefault="009C14F7">
      <w:pPr>
        <w:pStyle w:val="a4"/>
      </w:pPr>
      <w:r>
        <w:t>Основным</w:t>
      </w:r>
      <w:r>
        <w:rPr>
          <w:spacing w:val="37"/>
        </w:rPr>
        <w:t xml:space="preserve"> </w:t>
      </w:r>
      <w:r>
        <w:t>методом</w:t>
      </w:r>
      <w:r>
        <w:rPr>
          <w:spacing w:val="39"/>
        </w:rPr>
        <w:t xml:space="preserve"> </w:t>
      </w:r>
      <w:r>
        <w:t>анализа</w:t>
      </w:r>
      <w:r>
        <w:rPr>
          <w:spacing w:val="39"/>
        </w:rPr>
        <w:t xml:space="preserve"> </w:t>
      </w:r>
      <w:r>
        <w:t>воспитательного</w:t>
      </w:r>
      <w:r>
        <w:rPr>
          <w:spacing w:val="36"/>
        </w:rPr>
        <w:t xml:space="preserve"> </w:t>
      </w:r>
      <w:r>
        <w:t>процесса</w:t>
      </w:r>
      <w:r>
        <w:rPr>
          <w:spacing w:val="39"/>
        </w:rPr>
        <w:t xml:space="preserve"> </w:t>
      </w:r>
      <w:r>
        <w:t>в</w:t>
      </w:r>
      <w:r>
        <w:rPr>
          <w:spacing w:val="45"/>
        </w:rPr>
        <w:t xml:space="preserve"> школе</w:t>
      </w:r>
      <w:r>
        <w:rPr>
          <w:spacing w:val="39"/>
        </w:rPr>
        <w:t xml:space="preserve"> </w:t>
      </w:r>
      <w:r>
        <w:t>является</w:t>
      </w:r>
      <w:r>
        <w:rPr>
          <w:spacing w:val="39"/>
        </w:rPr>
        <w:t xml:space="preserve"> </w:t>
      </w:r>
      <w:proofErr w:type="gramStart"/>
      <w:r>
        <w:t>ежегодный</w:t>
      </w:r>
      <w:proofErr w:type="gramEnd"/>
    </w:p>
    <w:p w:rsidR="000E2CA5" w:rsidRDefault="009C14F7">
      <w:pPr>
        <w:pStyle w:val="a4"/>
        <w:spacing w:before="74"/>
        <w:ind w:right="583"/>
      </w:pP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 внешних</w:t>
      </w:r>
      <w:r>
        <w:rPr>
          <w:spacing w:val="1"/>
        </w:rPr>
        <w:t xml:space="preserve"> </w:t>
      </w:r>
      <w:r>
        <w:t>экспертов,</w:t>
      </w:r>
      <w:r>
        <w:rPr>
          <w:spacing w:val="1"/>
        </w:rPr>
        <w:t xml:space="preserve"> </w:t>
      </w:r>
      <w:r>
        <w:t>специалистов.</w:t>
      </w:r>
    </w:p>
    <w:p w:rsidR="000E2CA5" w:rsidRDefault="009C14F7">
      <w:pPr>
        <w:pStyle w:val="a4"/>
        <w:spacing w:before="1"/>
        <w:ind w:right="593"/>
      </w:pPr>
      <w:r>
        <w:t>Планирование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0E2CA5" w:rsidRDefault="009C14F7">
      <w:pPr>
        <w:pStyle w:val="a4"/>
      </w:pPr>
      <w:r>
        <w:t>Основные</w:t>
      </w:r>
      <w:r>
        <w:rPr>
          <w:spacing w:val="-6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самоанализа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работы: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6"/>
        </w:tabs>
        <w:spacing w:before="1" w:line="277" w:lineRule="exact"/>
        <w:ind w:left="685"/>
        <w:rPr>
          <w:sz w:val="24"/>
        </w:rPr>
      </w:pPr>
      <w:r>
        <w:rPr>
          <w:sz w:val="24"/>
        </w:rPr>
        <w:t>взаимное</w:t>
      </w:r>
      <w:r>
        <w:rPr>
          <w:spacing w:val="-5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6"/>
        </w:tabs>
        <w:ind w:right="592" w:firstLine="0"/>
        <w:rPr>
          <w:sz w:val="24"/>
        </w:rPr>
      </w:pPr>
      <w:r>
        <w:rPr>
          <w:sz w:val="24"/>
        </w:rPr>
        <w:t xml:space="preserve">приоритет анализа сущностных сторон воспитания ориентирует на </w:t>
      </w:r>
      <w:proofErr w:type="gramStart"/>
      <w:r>
        <w:rPr>
          <w:sz w:val="24"/>
        </w:rPr>
        <w:t>изучение</w:t>
      </w:r>
      <w:proofErr w:type="gramEnd"/>
      <w:r>
        <w:rPr>
          <w:sz w:val="24"/>
        </w:rPr>
        <w:t xml:space="preserve"> 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содержание и разнообразие деятельности, стиль 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6"/>
        </w:tabs>
        <w:ind w:right="588" w:firstLine="0"/>
        <w:rPr>
          <w:sz w:val="24"/>
        </w:rPr>
      </w:pPr>
      <w:r>
        <w:rPr>
          <w:sz w:val="24"/>
        </w:rPr>
        <w:t>развивающий характер осуществляемого анализа ориентирует на использование 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61"/>
          <w:sz w:val="24"/>
        </w:rPr>
        <w:t xml:space="preserve"> </w:t>
      </w:r>
      <w:r>
        <w:rPr>
          <w:sz w:val="24"/>
        </w:rPr>
        <w:t>умелого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 воспитательной работы, адекватного подбора видов, форм 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коллегами,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партнерами);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6"/>
        </w:tabs>
        <w:ind w:right="586" w:firstLine="0"/>
        <w:rPr>
          <w:sz w:val="24"/>
        </w:rPr>
      </w:pPr>
      <w:r>
        <w:rPr>
          <w:sz w:val="24"/>
        </w:rPr>
        <w:t>распределенная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ориентирует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 наряду с другими социальными институтами, так и стихийной социализации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саморазвития.</w:t>
      </w:r>
    </w:p>
    <w:p w:rsidR="000E2CA5" w:rsidRDefault="000E2CA5">
      <w:pPr>
        <w:pStyle w:val="a4"/>
        <w:ind w:left="0"/>
        <w:jc w:val="left"/>
      </w:pPr>
    </w:p>
    <w:p w:rsidR="000E2CA5" w:rsidRDefault="009C14F7">
      <w:pPr>
        <w:pStyle w:val="1"/>
        <w:spacing w:before="1" w:line="240" w:lineRule="auto"/>
      </w:pPr>
      <w:r>
        <w:t>Основные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процесса:</w:t>
      </w:r>
    </w:p>
    <w:p w:rsidR="0052263D" w:rsidRDefault="0052263D" w:rsidP="0052263D">
      <w:pPr>
        <w:adjustRightInd w:val="0"/>
        <w:ind w:right="-1" w:firstLine="567"/>
        <w:rPr>
          <w:b/>
          <w:sz w:val="24"/>
        </w:rPr>
      </w:pPr>
      <w:r>
        <w:rPr>
          <w:b/>
          <w:sz w:val="24"/>
        </w:rPr>
        <w:t>1.</w:t>
      </w:r>
      <w:r w:rsidR="009C14F7">
        <w:rPr>
          <w:b/>
          <w:sz w:val="24"/>
        </w:rPr>
        <w:t>Результаты</w:t>
      </w:r>
      <w:r w:rsidR="009C14F7">
        <w:rPr>
          <w:b/>
          <w:spacing w:val="-4"/>
          <w:sz w:val="24"/>
        </w:rPr>
        <w:t xml:space="preserve"> </w:t>
      </w:r>
      <w:r w:rsidR="009C14F7">
        <w:rPr>
          <w:b/>
          <w:sz w:val="24"/>
        </w:rPr>
        <w:t>воспитания,</w:t>
      </w:r>
      <w:r w:rsidR="009C14F7">
        <w:rPr>
          <w:b/>
          <w:spacing w:val="-3"/>
          <w:sz w:val="24"/>
        </w:rPr>
        <w:t xml:space="preserve"> </w:t>
      </w:r>
      <w:r w:rsidR="009C14F7">
        <w:rPr>
          <w:b/>
          <w:sz w:val="24"/>
        </w:rPr>
        <w:t>социализации</w:t>
      </w:r>
      <w:r w:rsidR="009C14F7">
        <w:rPr>
          <w:b/>
          <w:spacing w:val="-3"/>
          <w:sz w:val="24"/>
        </w:rPr>
        <w:t xml:space="preserve"> </w:t>
      </w:r>
      <w:r w:rsidR="009C14F7">
        <w:rPr>
          <w:b/>
          <w:sz w:val="24"/>
        </w:rPr>
        <w:t>и</w:t>
      </w:r>
      <w:r w:rsidR="009C14F7">
        <w:rPr>
          <w:b/>
          <w:spacing w:val="-4"/>
          <w:sz w:val="24"/>
        </w:rPr>
        <w:t xml:space="preserve"> </w:t>
      </w:r>
      <w:r w:rsidR="009C14F7">
        <w:rPr>
          <w:b/>
          <w:sz w:val="24"/>
        </w:rPr>
        <w:t>саморазвития</w:t>
      </w:r>
      <w:r w:rsidR="009C14F7">
        <w:rPr>
          <w:b/>
          <w:spacing w:val="-3"/>
          <w:sz w:val="24"/>
        </w:rPr>
        <w:t xml:space="preserve"> </w:t>
      </w:r>
      <w:proofErr w:type="gramStart"/>
      <w:r w:rsidR="009C14F7">
        <w:rPr>
          <w:b/>
          <w:sz w:val="24"/>
        </w:rPr>
        <w:t>обучающихся</w:t>
      </w:r>
      <w:proofErr w:type="gramEnd"/>
      <w:r w:rsidR="009C14F7">
        <w:rPr>
          <w:b/>
          <w:sz w:val="24"/>
        </w:rPr>
        <w:t>.</w:t>
      </w:r>
    </w:p>
    <w:p w:rsidR="0052263D" w:rsidRPr="00882B54" w:rsidRDefault="0052263D" w:rsidP="0052263D">
      <w:pPr>
        <w:adjustRightInd w:val="0"/>
        <w:ind w:right="-1" w:firstLine="567"/>
      </w:pPr>
      <w:r w:rsidRPr="0052263D">
        <w:t xml:space="preserve"> </w:t>
      </w:r>
      <w:r w:rsidRPr="00882B54"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52263D" w:rsidRPr="00882B54" w:rsidRDefault="0052263D" w:rsidP="0052263D">
      <w:pPr>
        <w:adjustRightInd w:val="0"/>
        <w:ind w:right="-1" w:firstLine="567"/>
      </w:pPr>
      <w:r w:rsidRPr="00882B54">
        <w:t xml:space="preserve">Самоанализ осуществляется ежегодно силами самой школы. </w:t>
      </w:r>
    </w:p>
    <w:p w:rsidR="0052263D" w:rsidRPr="00882B54" w:rsidRDefault="0052263D" w:rsidP="0052263D">
      <w:pPr>
        <w:adjustRightInd w:val="0"/>
        <w:ind w:right="-1" w:firstLine="567"/>
      </w:pPr>
      <w:r w:rsidRPr="00882B54">
        <w:t>Основными принципами, на основе которых осуществляется самоанализ воспитательной работы в школе, являются:</w:t>
      </w:r>
    </w:p>
    <w:p w:rsidR="0052263D" w:rsidRPr="00882B54" w:rsidRDefault="0052263D" w:rsidP="0052263D">
      <w:pPr>
        <w:adjustRightInd w:val="0"/>
        <w:ind w:right="-1" w:firstLine="567"/>
      </w:pPr>
      <w:r w:rsidRPr="00882B54">
        <w:t xml:space="preserve">- 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882B54">
        <w:t>отношение</w:t>
      </w:r>
      <w:proofErr w:type="gramEnd"/>
      <w:r w:rsidRPr="00882B54">
        <w:t xml:space="preserve"> как к воспитанникам, так и к педагогам, реализующим воспитательный процесс; </w:t>
      </w:r>
    </w:p>
    <w:p w:rsidR="0052263D" w:rsidRPr="00882B54" w:rsidRDefault="0052263D" w:rsidP="0052263D">
      <w:pPr>
        <w:adjustRightInd w:val="0"/>
        <w:ind w:right="-1" w:firstLine="567"/>
      </w:pPr>
      <w:r w:rsidRPr="00882B54"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52263D" w:rsidRPr="00882B54" w:rsidRDefault="0052263D" w:rsidP="0052263D">
      <w:pPr>
        <w:adjustRightInd w:val="0"/>
        <w:ind w:right="-1" w:firstLine="567"/>
      </w:pPr>
      <w:r w:rsidRPr="00882B54"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52263D" w:rsidRPr="00882B54" w:rsidRDefault="0052263D" w:rsidP="0052263D">
      <w:pPr>
        <w:adjustRightInd w:val="0"/>
        <w:ind w:right="-1" w:firstLine="567"/>
      </w:pPr>
      <w:r w:rsidRPr="00882B54"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52263D" w:rsidRPr="00882B54" w:rsidRDefault="0052263D" w:rsidP="0052263D">
      <w:pPr>
        <w:adjustRightInd w:val="0"/>
        <w:ind w:right="-1" w:firstLine="567"/>
        <w:rPr>
          <w:iCs/>
        </w:rPr>
      </w:pPr>
      <w:r w:rsidRPr="00882B54">
        <w:rPr>
          <w:lang w:eastAsia="ru-RU"/>
        </w:rPr>
        <w:t xml:space="preserve">Основными направлениями анализа </w:t>
      </w:r>
      <w:r w:rsidRPr="00882B54">
        <w:t>организуемого в школе воспитательного процесса:</w:t>
      </w:r>
    </w:p>
    <w:p w:rsidR="0052263D" w:rsidRPr="00882B54" w:rsidRDefault="0052263D" w:rsidP="0052263D">
      <w:pPr>
        <w:adjustRightInd w:val="0"/>
        <w:ind w:right="-1" w:firstLine="567"/>
        <w:rPr>
          <w:b/>
          <w:bCs/>
          <w:i/>
        </w:rPr>
      </w:pPr>
      <w:r w:rsidRPr="00882B54">
        <w:rPr>
          <w:b/>
          <w:bCs/>
          <w:i/>
        </w:rPr>
        <w:t xml:space="preserve">1. Результаты воспитания, социализации и саморазвития школьников. </w:t>
      </w:r>
    </w:p>
    <w:p w:rsidR="0052263D" w:rsidRPr="00882B54" w:rsidRDefault="0052263D" w:rsidP="0052263D">
      <w:pPr>
        <w:adjustRightInd w:val="0"/>
        <w:ind w:right="-1" w:firstLine="567"/>
        <w:rPr>
          <w:iCs/>
        </w:rPr>
      </w:pPr>
      <w:r w:rsidRPr="00882B54">
        <w:rPr>
          <w:iCs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класса. </w:t>
      </w:r>
    </w:p>
    <w:p w:rsidR="0052263D" w:rsidRPr="00882B54" w:rsidRDefault="0052263D" w:rsidP="0052263D">
      <w:pPr>
        <w:adjustRightInd w:val="0"/>
        <w:ind w:right="-1" w:firstLine="567"/>
        <w:rPr>
          <w:iCs/>
        </w:rPr>
      </w:pPr>
      <w:r w:rsidRPr="00882B54">
        <w:rPr>
          <w:iCs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52263D" w:rsidRPr="00882B54" w:rsidRDefault="0052263D" w:rsidP="0052263D">
      <w:pPr>
        <w:adjustRightInd w:val="0"/>
        <w:ind w:right="-1" w:firstLine="567"/>
        <w:rPr>
          <w:iCs/>
        </w:rPr>
      </w:pPr>
      <w:r w:rsidRPr="00882B54">
        <w:rPr>
          <w:iCs/>
        </w:rPr>
        <w:lastRenderedPageBreak/>
        <w:t xml:space="preserve">Способом получения информации о результатах воспитания, социализации и саморазвития школьников является педагогическое наблюдение, диагностика «Уровень воспитанности». </w:t>
      </w:r>
    </w:p>
    <w:p w:rsidR="0052263D" w:rsidRPr="00882B54" w:rsidRDefault="0052263D" w:rsidP="0052263D">
      <w:pPr>
        <w:adjustRightInd w:val="0"/>
        <w:ind w:right="-1" w:firstLine="567"/>
        <w:rPr>
          <w:iCs/>
        </w:rPr>
      </w:pPr>
      <w:r w:rsidRPr="00882B54">
        <w:rPr>
          <w:iCs/>
        </w:rPr>
        <w:t xml:space="preserve"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882B54">
        <w:rPr>
          <w:iCs/>
        </w:rPr>
        <w:t>проблемы</w:t>
      </w:r>
      <w:proofErr w:type="gramEnd"/>
      <w:r w:rsidRPr="00882B54">
        <w:rPr>
          <w:iCs/>
        </w:rPr>
        <w:t xml:space="preserve"> решить не удалось и почему; </w:t>
      </w:r>
      <w:proofErr w:type="gramStart"/>
      <w:r w:rsidRPr="00882B54">
        <w:rPr>
          <w:iCs/>
        </w:rPr>
        <w:t>какие</w:t>
      </w:r>
      <w:proofErr w:type="gramEnd"/>
      <w:r w:rsidRPr="00882B54">
        <w:rPr>
          <w:iCs/>
        </w:rPr>
        <w:t xml:space="preserve"> новые проблемы появились, над чем далее предстоит работать педагогическому коллективу.</w:t>
      </w:r>
    </w:p>
    <w:p w:rsidR="000E2CA5" w:rsidRPr="0052263D" w:rsidRDefault="000E2CA5" w:rsidP="0052263D">
      <w:pPr>
        <w:tabs>
          <w:tab w:val="left" w:pos="1122"/>
        </w:tabs>
        <w:spacing w:line="274" w:lineRule="exact"/>
        <w:rPr>
          <w:b/>
          <w:sz w:val="24"/>
        </w:rPr>
      </w:pPr>
    </w:p>
    <w:p w:rsidR="000E2CA5" w:rsidRDefault="0052263D" w:rsidP="0052263D">
      <w:pPr>
        <w:pStyle w:val="1"/>
        <w:tabs>
          <w:tab w:val="left" w:pos="1122"/>
        </w:tabs>
        <w:spacing w:before="5"/>
      </w:pPr>
      <w:r>
        <w:t>2.</w:t>
      </w:r>
      <w:r w:rsidR="009C14F7">
        <w:t>Состояние</w:t>
      </w:r>
      <w:r w:rsidR="009C14F7">
        <w:rPr>
          <w:spacing w:val="-4"/>
        </w:rPr>
        <w:t xml:space="preserve"> </w:t>
      </w:r>
      <w:r w:rsidR="009C14F7">
        <w:t>совместной</w:t>
      </w:r>
      <w:r w:rsidR="009C14F7">
        <w:rPr>
          <w:spacing w:val="-3"/>
        </w:rPr>
        <w:t xml:space="preserve"> </w:t>
      </w:r>
      <w:r w:rsidR="009C14F7">
        <w:t>деятельности</w:t>
      </w:r>
      <w:r w:rsidR="009C14F7">
        <w:rPr>
          <w:spacing w:val="-3"/>
        </w:rPr>
        <w:t xml:space="preserve"> </w:t>
      </w:r>
      <w:r w:rsidR="009C14F7">
        <w:t>обучающихся</w:t>
      </w:r>
      <w:r w:rsidR="009C14F7">
        <w:rPr>
          <w:spacing w:val="-3"/>
        </w:rPr>
        <w:t xml:space="preserve"> </w:t>
      </w:r>
      <w:r w:rsidR="009C14F7">
        <w:t>и</w:t>
      </w:r>
      <w:r w:rsidR="009C14F7">
        <w:rPr>
          <w:spacing w:val="-3"/>
        </w:rPr>
        <w:t xml:space="preserve"> </w:t>
      </w:r>
      <w:r w:rsidR="009C14F7">
        <w:t>взрослых.</w:t>
      </w:r>
    </w:p>
    <w:p w:rsidR="000E2CA5" w:rsidRDefault="009C14F7">
      <w:pPr>
        <w:pStyle w:val="a4"/>
        <w:ind w:right="592" w:firstLine="719"/>
      </w:pPr>
      <w:r>
        <w:t>Критерием, на основе которого осуществляется данный анализ, является наличие</w:t>
      </w:r>
      <w:r>
        <w:rPr>
          <w:spacing w:val="1"/>
        </w:rPr>
        <w:t xml:space="preserve"> </w:t>
      </w:r>
      <w:r>
        <w:t>интересной, событийно насыщенной и личностно развивающей совместной 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модулями</w:t>
      </w:r>
      <w:r>
        <w:rPr>
          <w:spacing w:val="-2"/>
        </w:rPr>
        <w:t xml:space="preserve"> </w:t>
      </w:r>
      <w:r>
        <w:t>данной программы.</w:t>
      </w:r>
    </w:p>
    <w:p w:rsidR="000E2CA5" w:rsidRDefault="009C14F7">
      <w:pPr>
        <w:pStyle w:val="a4"/>
        <w:ind w:right="588"/>
      </w:pPr>
      <w:r>
        <w:t>Анализ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советника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объединениями,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родительских</w:t>
      </w:r>
      <w:r>
        <w:rPr>
          <w:spacing w:val="61"/>
        </w:rPr>
        <w:t xml:space="preserve"> </w:t>
      </w:r>
      <w:r>
        <w:t>активов</w:t>
      </w:r>
      <w:r>
        <w:rPr>
          <w:spacing w:val="-57"/>
        </w:rPr>
        <w:t xml:space="preserve"> </w:t>
      </w:r>
      <w:r>
        <w:t>класса,</w:t>
      </w:r>
      <w:r>
        <w:rPr>
          <w:spacing w:val="-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-1"/>
        </w:rPr>
        <w:t xml:space="preserve"> школы</w:t>
      </w:r>
      <w:r>
        <w:t>, Школьного</w:t>
      </w:r>
      <w:r>
        <w:rPr>
          <w:spacing w:val="-3"/>
        </w:rPr>
        <w:t xml:space="preserve"> </w:t>
      </w:r>
      <w:r>
        <w:t>парламента.</w:t>
      </w:r>
    </w:p>
    <w:p w:rsidR="000E2CA5" w:rsidRDefault="009C14F7">
      <w:pPr>
        <w:pStyle w:val="a4"/>
        <w:ind w:right="590"/>
      </w:pPr>
      <w:r>
        <w:t>Способами получения информации о состоянии организуемой совместной 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анкетирование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>родителей и педагогов с использованием онлайн-сервисов (приложение 2). 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совете.</w:t>
      </w:r>
    </w:p>
    <w:p w:rsidR="000E2CA5" w:rsidRDefault="009C14F7">
      <w:pPr>
        <w:pStyle w:val="a4"/>
      </w:pPr>
      <w:r>
        <w:t>Внимание</w:t>
      </w:r>
      <w:r>
        <w:rPr>
          <w:spacing w:val="-5"/>
        </w:rPr>
        <w:t xml:space="preserve"> </w:t>
      </w:r>
      <w:r>
        <w:t>сосредоточивается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вопросах,</w:t>
      </w:r>
      <w:r>
        <w:rPr>
          <w:spacing w:val="-4"/>
        </w:rPr>
        <w:t xml:space="preserve"> </w:t>
      </w:r>
      <w:r>
        <w:t>связанных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качеством: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7" w:lineRule="exact"/>
        <w:ind w:left="685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4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организуемой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проводимых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 дел,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внешкольных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5"/>
          <w:sz w:val="24"/>
        </w:rPr>
        <w:t xml:space="preserve"> </w:t>
      </w:r>
      <w:r>
        <w:rPr>
          <w:sz w:val="24"/>
        </w:rPr>
        <w:t>сообществом;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самоуправления;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партнерства;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профориентации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0E2CA5" w:rsidRDefault="009C14F7">
      <w:pPr>
        <w:pStyle w:val="a5"/>
        <w:numPr>
          <w:ilvl w:val="0"/>
          <w:numId w:val="7"/>
        </w:numPr>
        <w:tabs>
          <w:tab w:val="left" w:pos="685"/>
          <w:tab w:val="left" w:pos="686"/>
        </w:tabs>
        <w:spacing w:line="276" w:lineRule="exact"/>
        <w:ind w:left="685"/>
        <w:jc w:val="left"/>
        <w:rPr>
          <w:sz w:val="24"/>
        </w:rPr>
      </w:pP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РДДМ</w:t>
      </w:r>
    </w:p>
    <w:p w:rsidR="000E2CA5" w:rsidRDefault="009C14F7">
      <w:pPr>
        <w:pStyle w:val="a4"/>
        <w:ind w:right="593"/>
      </w:pP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предстоит</w:t>
      </w:r>
      <w:r>
        <w:rPr>
          <w:spacing w:val="-2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педагогическому</w:t>
      </w:r>
      <w:r>
        <w:rPr>
          <w:spacing w:val="-7"/>
        </w:rPr>
        <w:t xml:space="preserve"> </w:t>
      </w:r>
      <w:r>
        <w:t>коллективу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следующего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года.</w:t>
      </w:r>
    </w:p>
    <w:p w:rsidR="000E2CA5" w:rsidRDefault="009C14F7">
      <w:pPr>
        <w:pStyle w:val="a4"/>
        <w:ind w:right="586"/>
      </w:pPr>
      <w:r>
        <w:t xml:space="preserve">Итоги самоанализа оформляются в виде </w:t>
      </w:r>
      <w:proofErr w:type="spellStart"/>
      <w:r>
        <w:t>отчѐта</w:t>
      </w:r>
      <w:proofErr w:type="spellEnd"/>
      <w:r>
        <w:t>, составляемого заместителем директора по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советником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объединениями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утверждаются</w:t>
      </w:r>
      <w:r>
        <w:rPr>
          <w:spacing w:val="-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советом.</w:t>
      </w:r>
    </w:p>
    <w:p w:rsidR="000E2CA5" w:rsidRDefault="000E2CA5">
      <w:pPr>
        <w:pStyle w:val="a4"/>
        <w:spacing w:before="4"/>
        <w:ind w:left="0"/>
        <w:jc w:val="left"/>
      </w:pPr>
    </w:p>
    <w:p w:rsidR="000E2CA5" w:rsidRDefault="009C14F7">
      <w:pPr>
        <w:pStyle w:val="1"/>
        <w:spacing w:line="240" w:lineRule="auto"/>
      </w:pPr>
      <w:r>
        <w:t>Федеральный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:rsidR="000E2CA5" w:rsidRDefault="000E2CA5">
      <w:pPr>
        <w:pStyle w:val="a4"/>
        <w:spacing w:before="6"/>
        <w:ind w:left="0"/>
        <w:jc w:val="left"/>
        <w:rPr>
          <w:b/>
          <w:sz w:val="23"/>
        </w:rPr>
      </w:pPr>
    </w:p>
    <w:p w:rsidR="0052263D" w:rsidRPr="0052263D" w:rsidRDefault="009C14F7" w:rsidP="0052263D">
      <w:pPr>
        <w:pStyle w:val="a4"/>
        <w:spacing w:before="1"/>
      </w:pPr>
      <w:r>
        <w:t>Федеральный</w:t>
      </w:r>
      <w:r>
        <w:rPr>
          <w:spacing w:val="-3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единым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организаций.</w:t>
      </w:r>
    </w:p>
    <w:p w:rsidR="000E2CA5" w:rsidRDefault="009C14F7">
      <w:pPr>
        <w:pStyle w:val="a4"/>
        <w:spacing w:before="74"/>
        <w:jc w:val="left"/>
      </w:pPr>
      <w:r>
        <w:t>Федеральный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реализован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урочной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 деятельности.</w:t>
      </w:r>
    </w:p>
    <w:p w:rsidR="000E2CA5" w:rsidRDefault="009C14F7">
      <w:pPr>
        <w:pStyle w:val="a4"/>
        <w:ind w:right="461"/>
        <w:jc w:val="left"/>
      </w:pPr>
      <w:r>
        <w:t>Образовательные организации вправе наряду с федеральным календарным 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иные</w:t>
      </w:r>
      <w:r>
        <w:rPr>
          <w:spacing w:val="-5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федеральной</w:t>
      </w:r>
      <w:r>
        <w:rPr>
          <w:spacing w:val="-3"/>
        </w:rPr>
        <w:t xml:space="preserve"> </w:t>
      </w:r>
      <w:r>
        <w:t>рабочей</w:t>
      </w:r>
      <w:r>
        <w:rPr>
          <w:spacing w:val="-57"/>
        </w:rPr>
        <w:t xml:space="preserve"> </w:t>
      </w:r>
      <w:r>
        <w:t>программе воспитания, по ключевым направлениям воспитания и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детей.</w:t>
      </w:r>
    </w:p>
    <w:p w:rsidR="000E2CA5" w:rsidRDefault="009C14F7">
      <w:pPr>
        <w:pStyle w:val="a4"/>
        <w:spacing w:before="1"/>
        <w:ind w:right="740"/>
      </w:pPr>
      <w:r>
        <w:t>Все</w:t>
      </w:r>
      <w:r>
        <w:rPr>
          <w:spacing w:val="-3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проводиться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программы, а также возрастных, физиологических и психоэмоциональных особенностей</w:t>
      </w:r>
      <w:r>
        <w:rPr>
          <w:spacing w:val="1"/>
        </w:rPr>
        <w:t xml:space="preserve"> </w:t>
      </w:r>
      <w:r>
        <w:t>обучающихся.</w:t>
      </w:r>
    </w:p>
    <w:p w:rsidR="000E2CA5" w:rsidRDefault="009C14F7">
      <w:pPr>
        <w:pStyle w:val="a4"/>
        <w:spacing w:before="19"/>
        <w:jc w:val="left"/>
      </w:pPr>
      <w:r>
        <w:lastRenderedPageBreak/>
        <w:t>Сентябрь:</w:t>
      </w:r>
    </w:p>
    <w:p w:rsidR="000E2CA5" w:rsidRDefault="009C14F7">
      <w:pPr>
        <w:pStyle w:val="a4"/>
        <w:spacing w:before="17"/>
        <w:jc w:val="left"/>
      </w:pPr>
      <w:r>
        <w:t>1</w:t>
      </w:r>
      <w:r>
        <w:rPr>
          <w:spacing w:val="-3"/>
        </w:rPr>
        <w:t xml:space="preserve"> </w:t>
      </w:r>
      <w:r>
        <w:t>сентября: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знаний;</w:t>
      </w:r>
    </w:p>
    <w:p w:rsidR="000E2CA5" w:rsidRDefault="009C14F7">
      <w:pPr>
        <w:pStyle w:val="a4"/>
        <w:spacing w:before="19" w:line="254" w:lineRule="auto"/>
        <w:ind w:right="1387"/>
        <w:jc w:val="left"/>
      </w:pPr>
      <w:r>
        <w:t>3 сентября: День окончания Второй мировой войны, День солидарности в борьбе с</w:t>
      </w:r>
      <w:r>
        <w:rPr>
          <w:spacing w:val="-57"/>
        </w:rPr>
        <w:t xml:space="preserve"> </w:t>
      </w:r>
      <w:r>
        <w:t>терроризмом;</w:t>
      </w:r>
    </w:p>
    <w:p w:rsidR="000E2CA5" w:rsidRDefault="009C14F7">
      <w:pPr>
        <w:pStyle w:val="a4"/>
        <w:spacing w:line="254" w:lineRule="auto"/>
        <w:ind w:right="3214"/>
        <w:jc w:val="left"/>
      </w:pPr>
      <w:r>
        <w:t>8 сентября: Международный день распространения грамотности;</w:t>
      </w:r>
      <w:r>
        <w:rPr>
          <w:spacing w:val="-57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сентября: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жертв</w:t>
      </w:r>
      <w:r>
        <w:rPr>
          <w:spacing w:val="-2"/>
        </w:rPr>
        <w:t xml:space="preserve"> </w:t>
      </w:r>
      <w:r>
        <w:t>фашизма.</w:t>
      </w:r>
    </w:p>
    <w:p w:rsidR="000E2CA5" w:rsidRDefault="009C14F7">
      <w:pPr>
        <w:pStyle w:val="a4"/>
        <w:spacing w:before="2"/>
        <w:jc w:val="left"/>
      </w:pPr>
      <w:r>
        <w:t>Октябрь:</w:t>
      </w:r>
    </w:p>
    <w:p w:rsidR="000E2CA5" w:rsidRDefault="009C14F7">
      <w:pPr>
        <w:pStyle w:val="a4"/>
        <w:spacing w:before="16" w:line="254" w:lineRule="auto"/>
        <w:ind w:right="1521"/>
        <w:jc w:val="left"/>
      </w:pPr>
      <w:r>
        <w:t>1 октября: Международный день пожилых людей; Международный день музыки;</w:t>
      </w:r>
      <w:r>
        <w:rPr>
          <w:spacing w:val="-57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октября: День</w:t>
      </w:r>
      <w:r>
        <w:rPr>
          <w:spacing w:val="-2"/>
        </w:rPr>
        <w:t xml:space="preserve"> </w:t>
      </w:r>
      <w:r>
        <w:t>защиты животных;</w:t>
      </w:r>
    </w:p>
    <w:p w:rsidR="000E2CA5" w:rsidRDefault="009C14F7">
      <w:pPr>
        <w:pStyle w:val="a4"/>
        <w:spacing w:before="1"/>
        <w:jc w:val="left"/>
      </w:pPr>
      <w:r>
        <w:t>5</w:t>
      </w:r>
      <w:r>
        <w:rPr>
          <w:spacing w:val="-3"/>
        </w:rPr>
        <w:t xml:space="preserve"> </w:t>
      </w:r>
      <w:r>
        <w:t>октября:</w:t>
      </w:r>
      <w:r>
        <w:rPr>
          <w:spacing w:val="-3"/>
        </w:rPr>
        <w:t xml:space="preserve"> </w:t>
      </w:r>
      <w:r>
        <w:t>День учителя;</w:t>
      </w:r>
    </w:p>
    <w:p w:rsidR="000E2CA5" w:rsidRDefault="009C14F7">
      <w:pPr>
        <w:pStyle w:val="a4"/>
        <w:spacing w:before="17" w:line="254" w:lineRule="auto"/>
        <w:ind w:right="4118"/>
        <w:jc w:val="left"/>
      </w:pPr>
      <w:r>
        <w:t>25</w:t>
      </w:r>
      <w:r>
        <w:rPr>
          <w:spacing w:val="-4"/>
        </w:rPr>
        <w:t xml:space="preserve"> </w:t>
      </w:r>
      <w:r>
        <w:t>октября: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школьных</w:t>
      </w:r>
      <w:r>
        <w:rPr>
          <w:spacing w:val="-2"/>
        </w:rPr>
        <w:t xml:space="preserve"> </w:t>
      </w:r>
      <w:r>
        <w:t>библиотек;</w:t>
      </w:r>
      <w:r>
        <w:rPr>
          <w:spacing w:val="-57"/>
        </w:rPr>
        <w:t xml:space="preserve"> </w:t>
      </w:r>
      <w:r>
        <w:t>Третье</w:t>
      </w:r>
      <w:r>
        <w:rPr>
          <w:spacing w:val="-2"/>
        </w:rPr>
        <w:t xml:space="preserve"> </w:t>
      </w:r>
      <w:r>
        <w:t>воскресенье</w:t>
      </w:r>
      <w:r>
        <w:rPr>
          <w:spacing w:val="-1"/>
        </w:rPr>
        <w:t xml:space="preserve"> </w:t>
      </w:r>
      <w:r>
        <w:t>октября:</w:t>
      </w:r>
      <w:r>
        <w:rPr>
          <w:spacing w:val="-1"/>
        </w:rPr>
        <w:t xml:space="preserve"> </w:t>
      </w:r>
      <w:r>
        <w:t>День отца.</w:t>
      </w:r>
    </w:p>
    <w:p w:rsidR="000E2CA5" w:rsidRDefault="009C14F7">
      <w:pPr>
        <w:pStyle w:val="a4"/>
        <w:jc w:val="left"/>
      </w:pPr>
      <w:r>
        <w:t>Ноябрь:</w:t>
      </w:r>
    </w:p>
    <w:p w:rsidR="000E2CA5" w:rsidRDefault="009C14F7">
      <w:pPr>
        <w:pStyle w:val="a4"/>
        <w:spacing w:before="17"/>
        <w:jc w:val="left"/>
      </w:pPr>
      <w:r>
        <w:t>4</w:t>
      </w:r>
      <w:r>
        <w:rPr>
          <w:spacing w:val="-2"/>
        </w:rPr>
        <w:t xml:space="preserve"> </w:t>
      </w:r>
      <w:r>
        <w:t>ноября:</w:t>
      </w:r>
      <w:r>
        <w:rPr>
          <w:spacing w:val="-2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единства;</w:t>
      </w:r>
    </w:p>
    <w:p w:rsidR="000E2CA5" w:rsidRDefault="009C14F7">
      <w:pPr>
        <w:pStyle w:val="a4"/>
        <w:spacing w:before="19" w:line="254" w:lineRule="auto"/>
        <w:ind w:right="782"/>
        <w:jc w:val="left"/>
      </w:pPr>
      <w:r>
        <w:t>8 ноября: День памяти погибших при исполнении служебных обязанностей сотрудников</w:t>
      </w:r>
      <w:r>
        <w:rPr>
          <w:spacing w:val="-57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внутренних</w:t>
      </w:r>
      <w:r>
        <w:rPr>
          <w:spacing w:val="-1"/>
        </w:rPr>
        <w:t xml:space="preserve"> </w:t>
      </w:r>
      <w:r>
        <w:t>дел</w:t>
      </w:r>
      <w:r>
        <w:rPr>
          <w:spacing w:val="-1"/>
        </w:rPr>
        <w:t xml:space="preserve"> </w:t>
      </w:r>
      <w:r>
        <w:t>России;</w:t>
      </w:r>
    </w:p>
    <w:p w:rsidR="000E2CA5" w:rsidRDefault="009C14F7">
      <w:pPr>
        <w:pStyle w:val="a4"/>
        <w:spacing w:before="1"/>
        <w:jc w:val="left"/>
      </w:pPr>
      <w:r>
        <w:t>Последнее</w:t>
      </w:r>
      <w:r>
        <w:rPr>
          <w:spacing w:val="-4"/>
        </w:rPr>
        <w:t xml:space="preserve"> </w:t>
      </w:r>
      <w:r>
        <w:t>воскресенье</w:t>
      </w:r>
      <w:r>
        <w:rPr>
          <w:spacing w:val="-2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Матери;</w:t>
      </w:r>
    </w:p>
    <w:p w:rsidR="000E2CA5" w:rsidRDefault="009C14F7">
      <w:pPr>
        <w:pStyle w:val="a4"/>
        <w:spacing w:before="17" w:line="254" w:lineRule="auto"/>
        <w:ind w:right="2911"/>
        <w:jc w:val="left"/>
      </w:pPr>
      <w:r>
        <w:t>30</w:t>
      </w:r>
      <w:r>
        <w:rPr>
          <w:spacing w:val="-4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герба</w:t>
      </w:r>
      <w:r>
        <w:rPr>
          <w:spacing w:val="-5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  <w:r>
        <w:rPr>
          <w:spacing w:val="-57"/>
        </w:rPr>
        <w:t xml:space="preserve"> </w:t>
      </w:r>
      <w:r>
        <w:t>Декабрь:</w:t>
      </w:r>
    </w:p>
    <w:p w:rsidR="000E2CA5" w:rsidRDefault="009C14F7">
      <w:pPr>
        <w:pStyle w:val="a4"/>
        <w:spacing w:before="1" w:line="254" w:lineRule="auto"/>
        <w:ind w:right="2403"/>
        <w:jc w:val="left"/>
      </w:pPr>
      <w:r>
        <w:t>3</w:t>
      </w:r>
      <w:r>
        <w:rPr>
          <w:spacing w:val="-4"/>
        </w:rPr>
        <w:t xml:space="preserve"> </w:t>
      </w:r>
      <w:r>
        <w:t>декабря: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солдата;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инвалидов;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декабря: День добровольца</w:t>
      </w:r>
      <w:r>
        <w:rPr>
          <w:spacing w:val="-2"/>
        </w:rPr>
        <w:t xml:space="preserve"> </w:t>
      </w:r>
      <w:r>
        <w:t>(волонтера) в</w:t>
      </w:r>
      <w:r>
        <w:rPr>
          <w:spacing w:val="-2"/>
        </w:rPr>
        <w:t xml:space="preserve"> </w:t>
      </w:r>
      <w:r>
        <w:t>России;</w:t>
      </w:r>
    </w:p>
    <w:p w:rsidR="000E2CA5" w:rsidRDefault="009C14F7">
      <w:pPr>
        <w:pStyle w:val="a4"/>
        <w:jc w:val="left"/>
      </w:pPr>
      <w:r>
        <w:t>9</w:t>
      </w:r>
      <w:r>
        <w:rPr>
          <w:spacing w:val="-3"/>
        </w:rPr>
        <w:t xml:space="preserve"> </w:t>
      </w:r>
      <w:r>
        <w:t>декабря: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Героев</w:t>
      </w:r>
      <w:r>
        <w:rPr>
          <w:spacing w:val="-4"/>
        </w:rPr>
        <w:t xml:space="preserve"> </w:t>
      </w:r>
      <w:r>
        <w:t>Отечества;</w:t>
      </w:r>
    </w:p>
    <w:p w:rsidR="000E2CA5" w:rsidRDefault="009C14F7">
      <w:pPr>
        <w:pStyle w:val="a4"/>
        <w:spacing w:before="17" w:line="254" w:lineRule="auto"/>
        <w:ind w:right="4248"/>
        <w:jc w:val="left"/>
      </w:pPr>
      <w:r>
        <w:t>12 декабря: День Конституции Российской Федерации.</w:t>
      </w:r>
      <w:r>
        <w:rPr>
          <w:spacing w:val="-57"/>
        </w:rPr>
        <w:t xml:space="preserve"> </w:t>
      </w:r>
      <w:r>
        <w:t>Январь:</w:t>
      </w:r>
    </w:p>
    <w:p w:rsidR="000E2CA5" w:rsidRDefault="009C14F7">
      <w:pPr>
        <w:pStyle w:val="a4"/>
        <w:jc w:val="left"/>
      </w:pPr>
      <w:r>
        <w:t>25</w:t>
      </w:r>
      <w:r>
        <w:rPr>
          <w:spacing w:val="-4"/>
        </w:rPr>
        <w:t xml:space="preserve"> </w:t>
      </w:r>
      <w:r>
        <w:t>января: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студенчества;</w:t>
      </w:r>
    </w:p>
    <w:p w:rsidR="000E2CA5" w:rsidRDefault="009C14F7">
      <w:pPr>
        <w:pStyle w:val="a4"/>
        <w:spacing w:before="17" w:line="256" w:lineRule="auto"/>
        <w:ind w:right="1447"/>
        <w:jc w:val="left"/>
      </w:pPr>
      <w:r>
        <w:t>27 января: День полного освобождения Ленинграда от фашистской блокады, День</w:t>
      </w:r>
      <w:r>
        <w:rPr>
          <w:spacing w:val="-58"/>
        </w:rPr>
        <w:t xml:space="preserve"> </w:t>
      </w:r>
      <w:r>
        <w:t xml:space="preserve">освобождения Красной армией крупнейшего "лагеря смерти" </w:t>
      </w:r>
      <w:proofErr w:type="spellStart"/>
      <w:r>
        <w:t>Аушвиц-Биркенау</w:t>
      </w:r>
      <w:proofErr w:type="spellEnd"/>
      <w:r>
        <w:rPr>
          <w:spacing w:val="1"/>
        </w:rPr>
        <w:t xml:space="preserve"> </w:t>
      </w:r>
      <w:r>
        <w:t>(Освенцима)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День памяти</w:t>
      </w:r>
      <w:r>
        <w:rPr>
          <w:spacing w:val="-1"/>
        </w:rPr>
        <w:t xml:space="preserve"> </w:t>
      </w:r>
      <w:r>
        <w:t>жертв Холокоста.</w:t>
      </w:r>
    </w:p>
    <w:p w:rsidR="000E2CA5" w:rsidRDefault="009C14F7">
      <w:pPr>
        <w:pStyle w:val="a4"/>
        <w:spacing w:line="271" w:lineRule="exact"/>
        <w:jc w:val="left"/>
      </w:pPr>
      <w:r>
        <w:t>Февраль:</w:t>
      </w:r>
    </w:p>
    <w:p w:rsidR="000E2CA5" w:rsidRDefault="009C14F7">
      <w:pPr>
        <w:pStyle w:val="a4"/>
        <w:spacing w:before="17" w:line="254" w:lineRule="auto"/>
        <w:ind w:right="1943"/>
        <w:jc w:val="left"/>
      </w:pPr>
      <w:r>
        <w:t>2 февраля: День разгрома советскими войсками немецко-фашистских вой</w:t>
      </w:r>
      <w:proofErr w:type="gramStart"/>
      <w:r>
        <w:t>ск в</w:t>
      </w:r>
      <w:r>
        <w:rPr>
          <w:spacing w:val="-57"/>
        </w:rPr>
        <w:t xml:space="preserve"> </w:t>
      </w:r>
      <w:r>
        <w:t>Ст</w:t>
      </w:r>
      <w:proofErr w:type="gramEnd"/>
      <w:r>
        <w:t>алинградской</w:t>
      </w:r>
      <w:r>
        <w:rPr>
          <w:spacing w:val="-3"/>
        </w:rPr>
        <w:t xml:space="preserve"> </w:t>
      </w:r>
      <w:r>
        <w:t>битве;</w:t>
      </w:r>
    </w:p>
    <w:p w:rsidR="000E2CA5" w:rsidRDefault="009C14F7">
      <w:pPr>
        <w:pStyle w:val="a4"/>
        <w:spacing w:before="1"/>
        <w:jc w:val="left"/>
      </w:pPr>
      <w:r>
        <w:t>8</w:t>
      </w:r>
      <w:r>
        <w:rPr>
          <w:spacing w:val="-3"/>
        </w:rPr>
        <w:t xml:space="preserve"> </w:t>
      </w:r>
      <w:r>
        <w:t>февраля: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науки;</w:t>
      </w:r>
    </w:p>
    <w:p w:rsidR="000E2CA5" w:rsidRDefault="009C14F7">
      <w:pPr>
        <w:pStyle w:val="a4"/>
        <w:spacing w:before="17" w:line="254" w:lineRule="auto"/>
        <w:ind w:right="461"/>
        <w:jc w:val="left"/>
      </w:pPr>
      <w:r>
        <w:t>15</w:t>
      </w:r>
      <w:r>
        <w:rPr>
          <w:spacing w:val="-3"/>
        </w:rPr>
        <w:t xml:space="preserve"> </w:t>
      </w:r>
      <w:r>
        <w:t>февраля: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россиянах,</w:t>
      </w:r>
      <w:r>
        <w:rPr>
          <w:spacing w:val="-5"/>
        </w:rPr>
        <w:t xml:space="preserve"> </w:t>
      </w:r>
      <w:r>
        <w:t>исполнявших</w:t>
      </w:r>
      <w:r>
        <w:rPr>
          <w:spacing w:val="-1"/>
        </w:rPr>
        <w:t xml:space="preserve"> </w:t>
      </w:r>
      <w:r>
        <w:t>служебный</w:t>
      </w:r>
      <w:r>
        <w:rPr>
          <w:spacing w:val="-2"/>
        </w:rPr>
        <w:t xml:space="preserve"> </w:t>
      </w:r>
      <w:r>
        <w:t>долг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пределами</w:t>
      </w:r>
      <w:r>
        <w:rPr>
          <w:spacing w:val="-57"/>
        </w:rPr>
        <w:t xml:space="preserve"> </w:t>
      </w:r>
      <w:r>
        <w:t>Отечества;</w:t>
      </w:r>
    </w:p>
    <w:p w:rsidR="000E2CA5" w:rsidRDefault="009C14F7">
      <w:pPr>
        <w:pStyle w:val="a4"/>
        <w:spacing w:before="1" w:line="254" w:lineRule="auto"/>
        <w:ind w:right="4796"/>
        <w:jc w:val="left"/>
      </w:pPr>
      <w:r>
        <w:t>21</w:t>
      </w:r>
      <w:r>
        <w:rPr>
          <w:spacing w:val="-3"/>
        </w:rPr>
        <w:t xml:space="preserve"> </w:t>
      </w:r>
      <w:r>
        <w:t>февраля: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языка;</w:t>
      </w:r>
      <w:r>
        <w:rPr>
          <w:spacing w:val="-57"/>
        </w:rPr>
        <w:t xml:space="preserve"> </w:t>
      </w:r>
      <w:r>
        <w:t>23</w:t>
      </w:r>
      <w:r>
        <w:rPr>
          <w:spacing w:val="-1"/>
        </w:rPr>
        <w:t xml:space="preserve"> </w:t>
      </w:r>
      <w:r>
        <w:t>февраля: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защитника</w:t>
      </w:r>
      <w:r>
        <w:rPr>
          <w:spacing w:val="-2"/>
        </w:rPr>
        <w:t xml:space="preserve"> </w:t>
      </w:r>
      <w:r>
        <w:t>Отечества.</w:t>
      </w:r>
    </w:p>
    <w:p w:rsidR="000E2CA5" w:rsidRDefault="009C14F7">
      <w:pPr>
        <w:pStyle w:val="a4"/>
        <w:jc w:val="left"/>
      </w:pPr>
      <w:r>
        <w:t>Март:</w:t>
      </w:r>
    </w:p>
    <w:p w:rsidR="000E2CA5" w:rsidRDefault="009C14F7">
      <w:pPr>
        <w:pStyle w:val="a4"/>
        <w:spacing w:before="17"/>
        <w:jc w:val="left"/>
      </w:pPr>
      <w:r>
        <w:t>8</w:t>
      </w:r>
      <w:r>
        <w:rPr>
          <w:spacing w:val="-3"/>
        </w:rPr>
        <w:t xml:space="preserve"> </w:t>
      </w:r>
      <w:r>
        <w:t>марта: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женский</w:t>
      </w:r>
      <w:r>
        <w:rPr>
          <w:spacing w:val="-2"/>
        </w:rPr>
        <w:t xml:space="preserve"> </w:t>
      </w:r>
      <w:r>
        <w:t>день;</w:t>
      </w:r>
    </w:p>
    <w:p w:rsidR="0052263D" w:rsidRPr="0052263D" w:rsidRDefault="009C14F7" w:rsidP="0052263D">
      <w:pPr>
        <w:pStyle w:val="a4"/>
        <w:spacing w:before="19" w:line="254" w:lineRule="auto"/>
        <w:ind w:right="4991"/>
        <w:jc w:val="left"/>
      </w:pPr>
      <w:r>
        <w:t>18 марта: День воссоединения Крыма с Россией</w:t>
      </w:r>
      <w:r>
        <w:rPr>
          <w:spacing w:val="-58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марта: Всемирный день</w:t>
      </w:r>
      <w:r>
        <w:rPr>
          <w:spacing w:val="-1"/>
        </w:rPr>
        <w:t xml:space="preserve"> </w:t>
      </w:r>
      <w:r>
        <w:t>театра.</w:t>
      </w:r>
    </w:p>
    <w:p w:rsidR="0052263D" w:rsidRPr="0052263D" w:rsidRDefault="0052263D" w:rsidP="0052263D"/>
    <w:p w:rsidR="000E2CA5" w:rsidRDefault="009C14F7">
      <w:pPr>
        <w:pStyle w:val="a4"/>
        <w:spacing w:before="73"/>
        <w:jc w:val="left"/>
      </w:pPr>
      <w:r>
        <w:t>Апрель:</w:t>
      </w:r>
    </w:p>
    <w:p w:rsidR="000E2CA5" w:rsidRDefault="009C14F7">
      <w:pPr>
        <w:pStyle w:val="a4"/>
        <w:spacing w:before="19"/>
        <w:jc w:val="left"/>
      </w:pPr>
      <w:r>
        <w:t>12</w:t>
      </w:r>
      <w:r>
        <w:rPr>
          <w:spacing w:val="-3"/>
        </w:rPr>
        <w:t xml:space="preserve"> </w:t>
      </w:r>
      <w:r>
        <w:t>апреля: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космонавтики;</w:t>
      </w:r>
    </w:p>
    <w:p w:rsidR="000E2CA5" w:rsidRDefault="009C14F7">
      <w:pPr>
        <w:pStyle w:val="a4"/>
        <w:spacing w:before="18" w:line="254" w:lineRule="auto"/>
        <w:jc w:val="left"/>
      </w:pPr>
      <w:r>
        <w:t>19</w:t>
      </w:r>
      <w:r>
        <w:rPr>
          <w:spacing w:val="-3"/>
        </w:rPr>
        <w:t xml:space="preserve"> </w:t>
      </w:r>
      <w:r>
        <w:t>апреля: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памяти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геноциде</w:t>
      </w:r>
      <w:r>
        <w:rPr>
          <w:spacing w:val="-3"/>
        </w:rPr>
        <w:t xml:space="preserve"> </w:t>
      </w:r>
      <w:r>
        <w:t>советского</w:t>
      </w:r>
      <w:r>
        <w:rPr>
          <w:spacing w:val="-2"/>
        </w:rPr>
        <w:t xml:space="preserve"> </w:t>
      </w:r>
      <w:r>
        <w:t>народа</w:t>
      </w:r>
      <w:r>
        <w:rPr>
          <w:spacing w:val="-3"/>
        </w:rPr>
        <w:t xml:space="preserve"> </w:t>
      </w:r>
      <w:r>
        <w:t>нацистами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пособниками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годы</w:t>
      </w:r>
      <w:r>
        <w:rPr>
          <w:spacing w:val="-57"/>
        </w:rPr>
        <w:t xml:space="preserve"> </w:t>
      </w:r>
      <w:r>
        <w:t>Великой</w:t>
      </w:r>
      <w:r>
        <w:rPr>
          <w:spacing w:val="-1"/>
        </w:rPr>
        <w:t xml:space="preserve"> </w:t>
      </w:r>
      <w:r>
        <w:t>Отечественной войны</w:t>
      </w:r>
    </w:p>
    <w:p w:rsidR="000E2CA5" w:rsidRDefault="009C14F7">
      <w:pPr>
        <w:pStyle w:val="a4"/>
        <w:jc w:val="left"/>
      </w:pPr>
      <w:r>
        <w:t>Май:</w:t>
      </w:r>
    </w:p>
    <w:p w:rsidR="000E2CA5" w:rsidRDefault="009C14F7">
      <w:pPr>
        <w:pStyle w:val="a4"/>
        <w:spacing w:before="17" w:line="254" w:lineRule="auto"/>
        <w:ind w:right="6612"/>
        <w:jc w:val="left"/>
      </w:pPr>
      <w:r>
        <w:t>1</w:t>
      </w:r>
      <w:r>
        <w:rPr>
          <w:spacing w:val="-3"/>
        </w:rPr>
        <w:t xml:space="preserve"> </w:t>
      </w:r>
      <w:r>
        <w:t>мая:</w:t>
      </w:r>
      <w:r>
        <w:rPr>
          <w:spacing w:val="-2"/>
        </w:rPr>
        <w:t xml:space="preserve"> </w:t>
      </w:r>
      <w:r>
        <w:t>Праздник</w:t>
      </w:r>
      <w:r>
        <w:rPr>
          <w:spacing w:val="-3"/>
        </w:rPr>
        <w:t xml:space="preserve"> </w:t>
      </w:r>
      <w:r>
        <w:t>Весны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Труда;</w:t>
      </w:r>
      <w:r>
        <w:rPr>
          <w:spacing w:val="-57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мая: День</w:t>
      </w:r>
      <w:r>
        <w:rPr>
          <w:spacing w:val="-1"/>
        </w:rPr>
        <w:t xml:space="preserve"> </w:t>
      </w:r>
      <w:r>
        <w:t>Победы;</w:t>
      </w:r>
    </w:p>
    <w:p w:rsidR="000E2CA5" w:rsidRDefault="009C14F7">
      <w:pPr>
        <w:pStyle w:val="a4"/>
        <w:spacing w:before="1" w:line="254" w:lineRule="auto"/>
        <w:ind w:right="3987"/>
        <w:jc w:val="left"/>
      </w:pPr>
      <w:r>
        <w:t>19 мая: День детских общественных организаций России;</w:t>
      </w:r>
      <w:r>
        <w:rPr>
          <w:spacing w:val="-57"/>
        </w:rPr>
        <w:t xml:space="preserve"> </w:t>
      </w:r>
      <w:r>
        <w:lastRenderedPageBreak/>
        <w:t>24</w:t>
      </w:r>
      <w:r>
        <w:rPr>
          <w:spacing w:val="-2"/>
        </w:rPr>
        <w:t xml:space="preserve"> </w:t>
      </w:r>
      <w:r>
        <w:t>мая: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славянской</w:t>
      </w:r>
      <w:r>
        <w:rPr>
          <w:spacing w:val="-1"/>
        </w:rPr>
        <w:t xml:space="preserve"> </w:t>
      </w:r>
      <w:r>
        <w:t>письменности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культуры.</w:t>
      </w:r>
    </w:p>
    <w:p w:rsidR="000E2CA5" w:rsidRDefault="009C14F7">
      <w:pPr>
        <w:pStyle w:val="a4"/>
        <w:jc w:val="left"/>
      </w:pPr>
      <w:r>
        <w:t>Июнь:</w:t>
      </w:r>
    </w:p>
    <w:p w:rsidR="000E2CA5" w:rsidRDefault="009C14F7">
      <w:pPr>
        <w:pStyle w:val="a4"/>
        <w:spacing w:before="17" w:line="254" w:lineRule="auto"/>
        <w:ind w:right="6889"/>
        <w:jc w:val="left"/>
      </w:pPr>
      <w:r>
        <w:t>1</w:t>
      </w:r>
      <w:r>
        <w:rPr>
          <w:spacing w:val="7"/>
        </w:rPr>
        <w:t xml:space="preserve"> </w:t>
      </w:r>
      <w:r>
        <w:t>июня:</w:t>
      </w:r>
      <w:r>
        <w:rPr>
          <w:spacing w:val="8"/>
        </w:rPr>
        <w:t xml:space="preserve"> </w:t>
      </w:r>
      <w:r>
        <w:t>День</w:t>
      </w:r>
      <w:r>
        <w:rPr>
          <w:spacing w:val="8"/>
        </w:rPr>
        <w:t xml:space="preserve"> </w:t>
      </w:r>
      <w:r>
        <w:t>защиты</w:t>
      </w:r>
      <w:r>
        <w:rPr>
          <w:spacing w:val="8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6 июня: День русского языка;</w:t>
      </w:r>
      <w:r>
        <w:rPr>
          <w:spacing w:val="-57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июня: День</w:t>
      </w:r>
      <w:r>
        <w:rPr>
          <w:spacing w:val="-1"/>
        </w:rPr>
        <w:t xml:space="preserve"> </w:t>
      </w:r>
      <w:r>
        <w:t>России;</w:t>
      </w:r>
    </w:p>
    <w:p w:rsidR="000E2CA5" w:rsidRDefault="009C14F7">
      <w:pPr>
        <w:pStyle w:val="a4"/>
        <w:spacing w:before="3" w:line="254" w:lineRule="auto"/>
        <w:ind w:right="6617"/>
        <w:jc w:val="left"/>
      </w:pPr>
      <w:r>
        <w:t>22 июня: День памяти и скорби;</w:t>
      </w:r>
      <w:r>
        <w:rPr>
          <w:spacing w:val="-57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июня: День</w:t>
      </w:r>
      <w:r>
        <w:rPr>
          <w:spacing w:val="-1"/>
        </w:rPr>
        <w:t xml:space="preserve"> </w:t>
      </w:r>
      <w:r>
        <w:t>молодежи.</w:t>
      </w:r>
    </w:p>
    <w:p w:rsidR="000E2CA5" w:rsidRDefault="009C14F7">
      <w:pPr>
        <w:pStyle w:val="a4"/>
        <w:spacing w:before="1"/>
        <w:jc w:val="left"/>
      </w:pPr>
      <w:r>
        <w:t>Июль:</w:t>
      </w:r>
    </w:p>
    <w:p w:rsidR="000E2CA5" w:rsidRDefault="009C14F7">
      <w:pPr>
        <w:pStyle w:val="a4"/>
        <w:spacing w:before="17" w:line="254" w:lineRule="auto"/>
        <w:ind w:right="5898"/>
        <w:jc w:val="left"/>
      </w:pPr>
      <w:r>
        <w:t>8</w:t>
      </w:r>
      <w:r>
        <w:rPr>
          <w:spacing w:val="-3"/>
        </w:rPr>
        <w:t xml:space="preserve"> </w:t>
      </w:r>
      <w:r>
        <w:t>июля: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любви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верности.</w:t>
      </w:r>
      <w:r>
        <w:rPr>
          <w:spacing w:val="-57"/>
        </w:rPr>
        <w:t xml:space="preserve"> </w:t>
      </w:r>
      <w:r>
        <w:t>Август:</w:t>
      </w:r>
    </w:p>
    <w:p w:rsidR="000E2CA5" w:rsidRDefault="009C14F7">
      <w:pPr>
        <w:pStyle w:val="a4"/>
        <w:spacing w:before="1"/>
        <w:jc w:val="left"/>
      </w:pPr>
      <w:r>
        <w:t>Вторая</w:t>
      </w:r>
      <w:r>
        <w:rPr>
          <w:spacing w:val="-4"/>
        </w:rPr>
        <w:t xml:space="preserve"> </w:t>
      </w:r>
      <w:r>
        <w:t>суббота</w:t>
      </w:r>
      <w:r>
        <w:rPr>
          <w:spacing w:val="-4"/>
        </w:rPr>
        <w:t xml:space="preserve"> </w:t>
      </w:r>
      <w:r>
        <w:t>августа: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физкультурника;</w:t>
      </w:r>
    </w:p>
    <w:p w:rsidR="000E2CA5" w:rsidRDefault="009C14F7">
      <w:pPr>
        <w:pStyle w:val="a4"/>
        <w:spacing w:before="16" w:line="254" w:lineRule="auto"/>
        <w:ind w:right="2962"/>
        <w:jc w:val="left"/>
      </w:pPr>
      <w:r>
        <w:t>22</w:t>
      </w:r>
      <w:r>
        <w:rPr>
          <w:spacing w:val="-4"/>
        </w:rPr>
        <w:t xml:space="preserve"> </w:t>
      </w:r>
      <w:r>
        <w:t>августа: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флага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Федерации;</w:t>
      </w:r>
      <w:r>
        <w:rPr>
          <w:spacing w:val="-57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августа: День российского кино.</w:t>
      </w:r>
    </w:p>
    <w:p w:rsidR="000E2CA5" w:rsidRDefault="000E2CA5">
      <w:pPr>
        <w:spacing w:line="254" w:lineRule="auto"/>
        <w:sectPr w:rsidR="000E2CA5">
          <w:pgSz w:w="11900" w:h="16860"/>
          <w:pgMar w:top="1060" w:right="260" w:bottom="1220" w:left="1300" w:header="0" w:footer="954" w:gutter="0"/>
          <w:cols w:space="720"/>
        </w:sectPr>
      </w:pPr>
    </w:p>
    <w:p w:rsidR="000E2CA5" w:rsidRDefault="009C14F7">
      <w:pPr>
        <w:pStyle w:val="1"/>
        <w:spacing w:before="74" w:line="242" w:lineRule="auto"/>
        <w:ind w:right="586" w:firstLine="7871"/>
      </w:pPr>
      <w:r>
        <w:rPr>
          <w:b w:val="0"/>
        </w:rPr>
        <w:lastRenderedPageBreak/>
        <w:t>Приложение 1</w:t>
      </w:r>
      <w:r>
        <w:rPr>
          <w:b w:val="0"/>
          <w:spacing w:val="-57"/>
        </w:rPr>
        <w:t xml:space="preserve"> </w:t>
      </w:r>
      <w:r>
        <w:t>Карта педагогического наблюдения в рамках мониторинга личностных результатов</w:t>
      </w:r>
      <w:r>
        <w:rPr>
          <w:spacing w:val="1"/>
        </w:rPr>
        <w:t xml:space="preserve"> </w:t>
      </w:r>
      <w:r>
        <w:t>обучающихся (ООО) (автоматизированная</w:t>
      </w:r>
      <w:r>
        <w:rPr>
          <w:spacing w:val="-3"/>
        </w:rPr>
        <w:t xml:space="preserve"> </w:t>
      </w:r>
      <w:r>
        <w:t>форма)</w:t>
      </w:r>
    </w:p>
    <w:p w:rsidR="000E2CA5" w:rsidRDefault="000E2CA5">
      <w:pPr>
        <w:pStyle w:val="a4"/>
        <w:ind w:left="0"/>
        <w:jc w:val="left"/>
        <w:rPr>
          <w:b/>
        </w:rPr>
      </w:pPr>
    </w:p>
    <w:tbl>
      <w:tblPr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7089"/>
        <w:gridCol w:w="994"/>
      </w:tblGrid>
      <w:tr w:rsidR="000E2CA5">
        <w:trPr>
          <w:trHeight w:val="553"/>
        </w:trPr>
        <w:tc>
          <w:tcPr>
            <w:tcW w:w="1843" w:type="dxa"/>
          </w:tcPr>
          <w:p w:rsidR="000E2CA5" w:rsidRDefault="009C14F7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  <w:p w:rsidR="000E2CA5" w:rsidRDefault="009C14F7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заполнения</w:t>
            </w:r>
          </w:p>
        </w:tc>
        <w:tc>
          <w:tcPr>
            <w:tcW w:w="7089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0E2CA5" w:rsidRDefault="009C14F7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Класс</w:t>
            </w:r>
          </w:p>
        </w:tc>
      </w:tr>
      <w:tr w:rsidR="000E2CA5">
        <w:trPr>
          <w:trHeight w:val="419"/>
        </w:trPr>
        <w:tc>
          <w:tcPr>
            <w:tcW w:w="1843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9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</w:tcPr>
          <w:p w:rsidR="000E2CA5" w:rsidRDefault="009C14F7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воспитательной</w:t>
            </w:r>
            <w:proofErr w:type="gramEnd"/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Показатели/качества</w:t>
            </w:r>
          </w:p>
        </w:tc>
        <w:tc>
          <w:tcPr>
            <w:tcW w:w="994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</w:tr>
      <w:tr w:rsidR="000E2CA5">
        <w:trPr>
          <w:trHeight w:val="1103"/>
        </w:trPr>
        <w:tc>
          <w:tcPr>
            <w:tcW w:w="1843" w:type="dxa"/>
            <w:vMerge w:val="restart"/>
          </w:tcPr>
          <w:p w:rsidR="000E2CA5" w:rsidRDefault="009C14F7">
            <w:pPr>
              <w:pStyle w:val="TableParagraph"/>
              <w:ind w:right="28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Гражданское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(идентичность)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поликультурном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многоконфессиональном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</w:p>
          <w:p w:rsidR="000E2CA5" w:rsidRDefault="009C14F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обществе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сообществе.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1104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300"/>
                <w:tab w:val="left" w:pos="2573"/>
                <w:tab w:val="left" w:pos="4468"/>
                <w:tab w:val="left" w:pos="5796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Понимает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сопричастность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прошлому,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настоящему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z w:val="24"/>
              </w:rPr>
              <w:tab/>
              <w:t>России,</w:t>
            </w:r>
            <w:r>
              <w:rPr>
                <w:sz w:val="24"/>
              </w:rPr>
              <w:tab/>
              <w:t>тысячелетней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российской</w:t>
            </w:r>
          </w:p>
          <w:p w:rsidR="000E2CA5" w:rsidRDefault="009C14F7">
            <w:pPr>
              <w:pStyle w:val="TableParagraph"/>
              <w:tabs>
                <w:tab w:val="left" w:pos="2320"/>
                <w:tab w:val="left" w:pos="2829"/>
                <w:tab w:val="left" w:pos="3795"/>
                <w:tab w:val="left" w:pos="5563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государственности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исторического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просвещения,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сознания.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551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412"/>
                <w:tab w:val="left" w:pos="2611"/>
                <w:tab w:val="left" w:pos="2954"/>
                <w:tab w:val="left" w:pos="4970"/>
                <w:tab w:val="left" w:pos="619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z w:val="24"/>
              </w:rPr>
              <w:tab/>
              <w:t>уважение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государственным</w:t>
            </w:r>
            <w:r>
              <w:rPr>
                <w:sz w:val="24"/>
              </w:rPr>
              <w:tab/>
              <w:t>символам</w:t>
            </w:r>
            <w:r>
              <w:rPr>
                <w:sz w:val="24"/>
              </w:rPr>
              <w:tab/>
              <w:t>России,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праздникам.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</w:p>
          <w:p w:rsidR="000E2CA5" w:rsidRDefault="009C14F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России,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гражданских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свобод,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554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Выражает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дискриминации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экстремизма,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1103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в том числе самоуправлении,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гуманитарной.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275"/>
        </w:trPr>
        <w:tc>
          <w:tcPr>
            <w:tcW w:w="8932" w:type="dxa"/>
            <w:gridSpan w:val="2"/>
          </w:tcPr>
          <w:p w:rsidR="000E2CA5" w:rsidRDefault="009C14F7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"Гражданское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0"/>
              </w:rPr>
            </w:pPr>
          </w:p>
        </w:tc>
      </w:tr>
      <w:tr w:rsidR="000E2CA5">
        <w:trPr>
          <w:trHeight w:val="551"/>
        </w:trPr>
        <w:tc>
          <w:tcPr>
            <w:tcW w:w="1843" w:type="dxa"/>
            <w:vMerge w:val="restart"/>
          </w:tcPr>
          <w:p w:rsidR="000E2CA5" w:rsidRDefault="009C14F7">
            <w:pPr>
              <w:pStyle w:val="TableParagraph"/>
              <w:ind w:right="146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Патриотическ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proofErr w:type="gram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Сознаѐт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национальную,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этническую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любит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009"/>
                <w:tab w:val="left" w:pos="1378"/>
                <w:tab w:val="left" w:pos="2325"/>
                <w:tab w:val="left" w:pos="3395"/>
                <w:tab w:val="left" w:pos="4419"/>
                <w:tab w:val="left" w:pos="5712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историческому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других</w:t>
            </w:r>
            <w:r>
              <w:rPr>
                <w:sz w:val="24"/>
              </w:rPr>
              <w:tab/>
              <w:t>народов</w:t>
            </w:r>
            <w:r>
              <w:rPr>
                <w:sz w:val="24"/>
              </w:rPr>
              <w:tab/>
              <w:t>России,</w:t>
            </w:r>
            <w:r>
              <w:rPr>
                <w:sz w:val="24"/>
              </w:rPr>
              <w:tab/>
              <w:t>символам,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праздникам,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памятникам,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проживающих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551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386"/>
                <w:tab w:val="left" w:pos="2388"/>
                <w:tab w:val="left" w:pos="2709"/>
                <w:tab w:val="left" w:pos="3927"/>
                <w:tab w:val="left" w:pos="580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познанию</w:t>
            </w:r>
            <w:r>
              <w:rPr>
                <w:sz w:val="24"/>
              </w:rPr>
              <w:tab/>
              <w:t xml:space="preserve">родного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z w:val="24"/>
              </w:rPr>
              <w:tab/>
              <w:t>истории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1103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Знает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уважает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спорте,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технологиях,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боевые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подвиги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</w:p>
          <w:p w:rsidR="000E2CA5" w:rsidRDefault="009C14F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достижения,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прошлом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современности.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554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690"/>
                <w:tab w:val="left" w:pos="2911"/>
                <w:tab w:val="left" w:pos="3455"/>
                <w:tab w:val="left" w:pos="5336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Принимает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патриотической</w:t>
            </w:r>
            <w:proofErr w:type="gramEnd"/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направленности.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275"/>
        </w:trPr>
        <w:tc>
          <w:tcPr>
            <w:tcW w:w="8932" w:type="dxa"/>
            <w:gridSpan w:val="2"/>
          </w:tcPr>
          <w:p w:rsidR="000E2CA5" w:rsidRDefault="009C14F7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"Патриотическое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0"/>
              </w:rPr>
            </w:pPr>
          </w:p>
        </w:tc>
      </w:tr>
      <w:tr w:rsidR="000E2CA5">
        <w:trPr>
          <w:trHeight w:val="1103"/>
        </w:trPr>
        <w:tc>
          <w:tcPr>
            <w:tcW w:w="1843" w:type="dxa"/>
            <w:vMerge w:val="restart"/>
          </w:tcPr>
          <w:p w:rsidR="000E2CA5" w:rsidRDefault="009C14F7">
            <w:pPr>
              <w:pStyle w:val="TableParagraph"/>
              <w:ind w:right="221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Знает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уважает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духовно-нравственную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ориентирован</w:t>
            </w:r>
            <w:proofErr w:type="gramEnd"/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духовные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  <w:p w:rsidR="000E2CA5" w:rsidRDefault="009C14F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Выражает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4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своѐ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поступки,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российских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учѐтом</w:t>
            </w:r>
            <w:proofErr w:type="spellEnd"/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0E2CA5" w:rsidRDefault="000E2CA5">
      <w:pPr>
        <w:rPr>
          <w:sz w:val="24"/>
        </w:rPr>
        <w:sectPr w:rsidR="000E2CA5">
          <w:pgSz w:w="11900" w:h="16860"/>
          <w:pgMar w:top="1040" w:right="260" w:bottom="1220" w:left="1300" w:header="0" w:footer="954" w:gutter="0"/>
          <w:cols w:space="720"/>
        </w:sectPr>
      </w:pPr>
    </w:p>
    <w:tbl>
      <w:tblPr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7089"/>
        <w:gridCol w:w="994"/>
      </w:tblGrid>
      <w:tr w:rsidR="000E2CA5">
        <w:trPr>
          <w:trHeight w:val="695"/>
        </w:trPr>
        <w:tc>
          <w:tcPr>
            <w:tcW w:w="1843" w:type="dxa"/>
            <w:vMerge w:val="restart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осознания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Выражает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антигуманных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противоречащих</w:t>
            </w:r>
            <w:r>
              <w:rPr>
                <w:spacing w:val="2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традиционным</w:t>
            </w:r>
            <w:proofErr w:type="gramEnd"/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нравственным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1379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ind w:right="10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Сознаѐт</w:t>
            </w:r>
            <w:proofErr w:type="spellEnd"/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 xml:space="preserve">соотношение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свободы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ответственности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межрелигиозного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2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умеющий</w:t>
            </w:r>
            <w:proofErr w:type="gramEnd"/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  <w:p w:rsidR="000E2CA5" w:rsidRDefault="009C14F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вероисповеданий.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российским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институту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брака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союзу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мужчины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женщины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8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484"/>
                <w:tab w:val="left" w:pos="2066"/>
                <w:tab w:val="left" w:pos="2877"/>
                <w:tab w:val="left" w:pos="4090"/>
                <w:tab w:val="left" w:pos="5303"/>
                <w:tab w:val="left" w:pos="6208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чтению,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части</w:t>
            </w:r>
            <w:r>
              <w:rPr>
                <w:sz w:val="24"/>
              </w:rPr>
              <w:tab/>
              <w:t>духовной</w:t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  <w:t>своего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народа,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277"/>
        </w:trPr>
        <w:tc>
          <w:tcPr>
            <w:tcW w:w="8932" w:type="dxa"/>
            <w:gridSpan w:val="2"/>
          </w:tcPr>
          <w:p w:rsidR="000E2CA5" w:rsidRDefault="009C14F7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"Духовно-нравственное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0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 w:val="restart"/>
          </w:tcPr>
          <w:p w:rsidR="000E2CA5" w:rsidRDefault="009C14F7">
            <w:pPr>
              <w:pStyle w:val="TableParagraph"/>
              <w:ind w:right="25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Эстетическое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352"/>
                <w:tab w:val="left" w:pos="1409"/>
                <w:tab w:val="left" w:pos="2652"/>
                <w:tab w:val="left" w:pos="2695"/>
                <w:tab w:val="left" w:pos="3853"/>
                <w:tab w:val="left" w:pos="4220"/>
                <w:tab w:val="left" w:pos="5517"/>
                <w:tab w:val="left" w:pos="5659"/>
                <w:tab w:val="left" w:pos="6004"/>
                <w:tab w:val="left" w:pos="6865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Выражает</w:t>
            </w:r>
            <w:r>
              <w:rPr>
                <w:sz w:val="24"/>
              </w:rPr>
              <w:tab/>
              <w:t>понимание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ценности</w:t>
            </w:r>
            <w:r>
              <w:rPr>
                <w:sz w:val="24"/>
              </w:rPr>
              <w:tab/>
              <w:t>отечественного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народных</w:t>
            </w:r>
            <w:r>
              <w:rPr>
                <w:sz w:val="24"/>
              </w:rPr>
              <w:tab/>
              <w:t>традиций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народного</w:t>
            </w:r>
            <w:r>
              <w:rPr>
                <w:sz w:val="24"/>
              </w:rPr>
              <w:tab/>
              <w:t>творчества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в</w:t>
            </w:r>
            <w:proofErr w:type="gramEnd"/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искусстве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515"/>
                <w:tab w:val="left" w:pos="4729"/>
                <w:tab w:val="left" w:pos="6861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z w:val="24"/>
              </w:rPr>
              <w:tab/>
              <w:t>эмоционально-чувственную</w:t>
            </w:r>
            <w:r>
              <w:rPr>
                <w:sz w:val="24"/>
              </w:rPr>
              <w:tab/>
              <w:t>восприимчивость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народов,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268"/>
                <w:tab w:val="left" w:pos="1853"/>
                <w:tab w:val="left" w:pos="2074"/>
                <w:tab w:val="left" w:pos="2202"/>
                <w:tab w:val="left" w:pos="4047"/>
                <w:tab w:val="left" w:pos="4102"/>
                <w:tab w:val="left" w:pos="4380"/>
                <w:tab w:val="left" w:pos="5412"/>
                <w:tab w:val="left" w:pos="5952"/>
                <w:tab w:val="left" w:pos="6090"/>
              </w:tabs>
              <w:ind w:right="102"/>
              <w:rPr>
                <w:sz w:val="24"/>
              </w:rPr>
            </w:pPr>
            <w:proofErr w:type="spellStart"/>
            <w:r>
              <w:rPr>
                <w:sz w:val="24"/>
              </w:rPr>
              <w:t>Сознаѐт</w:t>
            </w:r>
            <w:proofErr w:type="spellEnd"/>
            <w:r>
              <w:rPr>
                <w:sz w:val="24"/>
              </w:rPr>
              <w:tab/>
              <w:t>роль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художественной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самовыражения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современном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обществе,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551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</w:t>
            </w:r>
            <w:proofErr w:type="gram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художественном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творчестве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276"/>
        </w:trPr>
        <w:tc>
          <w:tcPr>
            <w:tcW w:w="8932" w:type="dxa"/>
            <w:gridSpan w:val="2"/>
          </w:tcPr>
          <w:p w:rsidR="000E2CA5" w:rsidRDefault="009C14F7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"Эстетическое воспитание"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0"/>
              </w:rPr>
            </w:pPr>
          </w:p>
        </w:tc>
      </w:tr>
      <w:tr w:rsidR="000E2CA5">
        <w:trPr>
          <w:trHeight w:val="1103"/>
        </w:trPr>
        <w:tc>
          <w:tcPr>
            <w:tcW w:w="1843" w:type="dxa"/>
            <w:vMerge w:val="restart"/>
          </w:tcPr>
          <w:p w:rsidR="000E2CA5" w:rsidRDefault="009C14F7">
            <w:pPr>
              <w:pStyle w:val="TableParagraph"/>
              <w:ind w:right="9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</w:p>
          <w:p w:rsidR="000E2CA5" w:rsidRDefault="009C14F7">
            <w:pPr>
              <w:pStyle w:val="TableParagraph"/>
              <w:tabs>
                <w:tab w:val="left" w:pos="1597"/>
                <w:tab w:val="left" w:pos="1653"/>
              </w:tabs>
              <w:ind w:right="94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здоровья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эмоционально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(далее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-</w:t>
            </w:r>
            <w:proofErr w:type="gramEnd"/>
          </w:p>
          <w:p w:rsidR="000E2CA5" w:rsidRDefault="009C14F7">
            <w:pPr>
              <w:pStyle w:val="TableParagraph"/>
              <w:ind w:right="372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воспитание)</w:t>
            </w:r>
            <w:proofErr w:type="gramEnd"/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 усилий в сохранении здоровья, знает и соблюдает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E2CA5" w:rsidRDefault="009C14F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среде.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30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Выражает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установку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(здоровое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сбалансированный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proofErr w:type="gramEnd"/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регулярную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активность).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1103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Проявляет неприятие вредных привычек (курения, 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понимает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последствий,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3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здоровья.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8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proofErr w:type="gramStart"/>
            <w:r>
              <w:rPr>
                <w:sz w:val="24"/>
              </w:rPr>
              <w:t>своѐ</w:t>
            </w:r>
            <w:proofErr w:type="spell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0E2CA5" w:rsidRDefault="009C14F7">
            <w:pPr>
              <w:pStyle w:val="TableParagraph"/>
              <w:tabs>
                <w:tab w:val="left" w:pos="1305"/>
                <w:tab w:val="left" w:pos="2586"/>
                <w:tab w:val="left" w:pos="4114"/>
                <w:tab w:val="left" w:pos="5629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z w:val="24"/>
              </w:rPr>
              <w:tab/>
              <w:t>людей),</w:t>
            </w:r>
            <w:r>
              <w:rPr>
                <w:sz w:val="24"/>
              </w:rPr>
              <w:tab/>
              <w:t>стремится</w:t>
            </w:r>
            <w:r>
              <w:rPr>
                <w:sz w:val="24"/>
              </w:rPr>
              <w:tab/>
              <w:t>управлять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собственным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состоянием.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474"/>
                <w:tab w:val="left" w:pos="2702"/>
                <w:tab w:val="left" w:pos="3076"/>
                <w:tab w:val="left" w:pos="3434"/>
                <w:tab w:val="left" w:pos="3925"/>
                <w:tab w:val="left" w:pos="4505"/>
                <w:tab w:val="left" w:pos="5655"/>
                <w:tab w:val="left" w:pos="5779"/>
              </w:tabs>
              <w:ind w:right="100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Способен</w:t>
            </w:r>
            <w:proofErr w:type="gramEnd"/>
            <w:r>
              <w:rPr>
                <w:sz w:val="24"/>
              </w:rPr>
              <w:tab/>
              <w:t>адаптироваться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меняющимся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природным</w:t>
            </w:r>
            <w:r>
              <w:rPr>
                <w:sz w:val="24"/>
              </w:rPr>
              <w:tab/>
              <w:t>условиям,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стрессовым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ситуациям.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275"/>
        </w:trPr>
        <w:tc>
          <w:tcPr>
            <w:tcW w:w="8932" w:type="dxa"/>
            <w:gridSpan w:val="2"/>
          </w:tcPr>
          <w:p w:rsidR="000E2CA5" w:rsidRDefault="009C14F7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"Физическое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0"/>
              </w:rPr>
            </w:pPr>
          </w:p>
        </w:tc>
      </w:tr>
      <w:tr w:rsidR="000E2CA5">
        <w:trPr>
          <w:trHeight w:val="275"/>
        </w:trPr>
        <w:tc>
          <w:tcPr>
            <w:tcW w:w="1843" w:type="dxa"/>
            <w:vMerge w:val="restart"/>
          </w:tcPr>
          <w:p w:rsidR="000E2CA5" w:rsidRDefault="009C14F7">
            <w:pPr>
              <w:pStyle w:val="TableParagraph"/>
              <w:ind w:right="452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Уважает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 людей.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0"/>
              </w:rPr>
            </w:pPr>
          </w:p>
        </w:tc>
      </w:tr>
      <w:tr w:rsidR="000E2CA5">
        <w:trPr>
          <w:trHeight w:val="829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практическому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0E2CA5" w:rsidRDefault="009C14F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рода,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0E2CA5" w:rsidRDefault="000E2CA5">
      <w:pPr>
        <w:rPr>
          <w:sz w:val="24"/>
        </w:rPr>
        <w:sectPr w:rsidR="000E2CA5">
          <w:pgSz w:w="11900" w:h="16860"/>
          <w:pgMar w:top="1120" w:right="260" w:bottom="1140" w:left="1300" w:header="0" w:footer="954" w:gutter="0"/>
          <w:cols w:space="720"/>
        </w:sectPr>
      </w:pPr>
    </w:p>
    <w:tbl>
      <w:tblPr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7089"/>
        <w:gridCol w:w="994"/>
      </w:tblGrid>
      <w:tr w:rsidR="000E2CA5">
        <w:trPr>
          <w:trHeight w:val="1106"/>
        </w:trPr>
        <w:tc>
          <w:tcPr>
            <w:tcW w:w="1843" w:type="dxa"/>
            <w:vMerge w:val="restart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ind w:right="9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Сознаѐт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протяжении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5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обществе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1379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в решении практических трудовых дел, задач (в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4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способен</w:t>
            </w:r>
            <w:proofErr w:type="gramEnd"/>
          </w:p>
          <w:p w:rsidR="000E2CA5" w:rsidRDefault="009C14F7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инициировать, планировать и самостоятельно выполнять такого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Выражает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общественных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потребностей.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275"/>
        </w:trPr>
        <w:tc>
          <w:tcPr>
            <w:tcW w:w="8932" w:type="dxa"/>
            <w:gridSpan w:val="2"/>
          </w:tcPr>
          <w:p w:rsidR="000E2CA5" w:rsidRDefault="009C14F7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"Трудовое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0"/>
              </w:rPr>
            </w:pPr>
          </w:p>
        </w:tc>
      </w:tr>
      <w:tr w:rsidR="000E2CA5">
        <w:trPr>
          <w:trHeight w:val="828"/>
        </w:trPr>
        <w:tc>
          <w:tcPr>
            <w:tcW w:w="1843" w:type="dxa"/>
            <w:vMerge w:val="restart"/>
          </w:tcPr>
          <w:p w:rsidR="000E2CA5" w:rsidRDefault="009C14F7">
            <w:pPr>
              <w:pStyle w:val="TableParagraph"/>
              <w:ind w:right="18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Экологическо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364"/>
                <w:tab w:val="left" w:pos="2520"/>
                <w:tab w:val="left" w:pos="2886"/>
                <w:tab w:val="left" w:pos="4335"/>
                <w:tab w:val="left" w:pos="5472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Понимает</w:t>
            </w:r>
            <w:r>
              <w:rPr>
                <w:sz w:val="24"/>
              </w:rPr>
              <w:tab/>
              <w:t>значение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глобальный</w:t>
            </w:r>
            <w:r>
              <w:rPr>
                <w:sz w:val="24"/>
              </w:rPr>
              <w:tab/>
              <w:t>характер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человека,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551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359"/>
                <w:tab w:val="left" w:pos="2508"/>
                <w:tab w:val="left" w:pos="3793"/>
                <w:tab w:val="left" w:pos="5013"/>
                <w:tab w:val="left" w:pos="651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Выражает</w:t>
            </w:r>
            <w:r>
              <w:rPr>
                <w:sz w:val="24"/>
              </w:rPr>
              <w:tab/>
              <w:t>активное</w:t>
            </w:r>
            <w:r>
              <w:rPr>
                <w:sz w:val="24"/>
              </w:rPr>
              <w:tab/>
              <w:t>неприятие</w:t>
            </w:r>
            <w:r>
              <w:rPr>
                <w:sz w:val="24"/>
              </w:rPr>
              <w:tab/>
              <w:t>действий,</w:t>
            </w:r>
            <w:r>
              <w:rPr>
                <w:sz w:val="24"/>
              </w:rPr>
              <w:tab/>
              <w:t>приносящих</w:t>
            </w:r>
            <w:r>
              <w:rPr>
                <w:sz w:val="24"/>
              </w:rPr>
              <w:tab/>
              <w:t>вред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природе.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Сознаѐт</w:t>
            </w:r>
            <w:proofErr w:type="spell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природной,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сред.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1105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ind w:right="10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</w:t>
            </w:r>
            <w:proofErr w:type="gramEnd"/>
            <w:r>
              <w:rPr>
                <w:sz w:val="24"/>
              </w:rPr>
              <w:t xml:space="preserve"> на применение знаний естественных и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 для решения задач в области охраны природы, планирования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0E2CA5" w:rsidRDefault="009C14F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окружающей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551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817"/>
                <w:tab w:val="left" w:pos="3631"/>
                <w:tab w:val="left" w:pos="541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практической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экологической,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природоохранной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275"/>
        </w:trPr>
        <w:tc>
          <w:tcPr>
            <w:tcW w:w="8932" w:type="dxa"/>
            <w:gridSpan w:val="2"/>
          </w:tcPr>
          <w:p w:rsidR="000E2CA5" w:rsidRDefault="009C14F7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"Экологическое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0"/>
              </w:rPr>
            </w:pPr>
          </w:p>
        </w:tc>
      </w:tr>
      <w:tr w:rsidR="000E2CA5">
        <w:trPr>
          <w:trHeight w:val="828"/>
        </w:trPr>
        <w:tc>
          <w:tcPr>
            <w:tcW w:w="1843" w:type="dxa"/>
            <w:vMerge w:val="restart"/>
          </w:tcPr>
          <w:p w:rsidR="000E2CA5" w:rsidRDefault="009C14F7">
            <w:pPr>
              <w:pStyle w:val="TableParagraph"/>
              <w:ind w:right="66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</w:t>
            </w: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367"/>
                <w:tab w:val="left" w:pos="3232"/>
                <w:tab w:val="left" w:pos="4422"/>
                <w:tab w:val="left" w:pos="4765"/>
                <w:tab w:val="left" w:pos="5726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Выражает</w:t>
            </w:r>
            <w:r>
              <w:rPr>
                <w:sz w:val="24"/>
              </w:rPr>
              <w:tab/>
              <w:t>познавательные</w:t>
            </w:r>
            <w:r>
              <w:rPr>
                <w:sz w:val="24"/>
              </w:rPr>
              <w:tab/>
              <w:t>интересы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достижений.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ind w:right="100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</w:t>
            </w:r>
            <w:proofErr w:type="gram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закономерностях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взаимосвязях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средой.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Развивает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(языковая,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читательская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proofErr w:type="gramEnd"/>
          </w:p>
          <w:p w:rsidR="000E2CA5" w:rsidRDefault="009C14F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среде).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827"/>
        </w:trPr>
        <w:tc>
          <w:tcPr>
            <w:tcW w:w="1843" w:type="dxa"/>
            <w:vMerge/>
            <w:tcBorders>
              <w:top w:val="nil"/>
            </w:tcBorders>
          </w:tcPr>
          <w:p w:rsidR="000E2CA5" w:rsidRDefault="000E2CA5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0E2CA5" w:rsidRDefault="009C14F7">
            <w:pPr>
              <w:pStyle w:val="TableParagraph"/>
              <w:tabs>
                <w:tab w:val="left" w:pos="1995"/>
                <w:tab w:val="left" w:pos="3059"/>
                <w:tab w:val="left" w:pos="4697"/>
                <w:tab w:val="left" w:pos="620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Демонстрирует</w:t>
            </w:r>
            <w:r>
              <w:rPr>
                <w:sz w:val="24"/>
              </w:rPr>
              <w:tab/>
              <w:t>навыки</w:t>
            </w:r>
            <w:r>
              <w:rPr>
                <w:sz w:val="24"/>
              </w:rPr>
              <w:tab/>
              <w:t>наблюдений,</w:t>
            </w:r>
            <w:r>
              <w:rPr>
                <w:sz w:val="24"/>
              </w:rPr>
              <w:tab/>
              <w:t>накопления</w:t>
            </w:r>
            <w:r>
              <w:rPr>
                <w:sz w:val="24"/>
              </w:rPr>
              <w:tab/>
              <w:t>фактов,</w:t>
            </w:r>
          </w:p>
          <w:p w:rsidR="000E2CA5" w:rsidRDefault="009C14F7">
            <w:pPr>
              <w:pStyle w:val="TableParagraph"/>
              <w:tabs>
                <w:tab w:val="left" w:pos="1597"/>
                <w:tab w:val="left" w:pos="2463"/>
                <w:tab w:val="left" w:pos="2825"/>
                <w:tab w:val="left" w:pos="5158"/>
                <w:tab w:val="left" w:pos="5537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sz w:val="24"/>
              </w:rPr>
              <w:t>осмысления</w:t>
            </w:r>
            <w:r>
              <w:rPr>
                <w:sz w:val="24"/>
              </w:rPr>
              <w:tab/>
              <w:t>опыта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естественнонаучной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гуманитарной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областях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4"/>
              </w:rPr>
            </w:pPr>
          </w:p>
        </w:tc>
      </w:tr>
      <w:tr w:rsidR="000E2CA5">
        <w:trPr>
          <w:trHeight w:val="278"/>
        </w:trPr>
        <w:tc>
          <w:tcPr>
            <w:tcW w:w="8932" w:type="dxa"/>
            <w:gridSpan w:val="2"/>
          </w:tcPr>
          <w:p w:rsidR="000E2CA5" w:rsidRDefault="009C14F7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"Ценности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научного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познания"</w:t>
            </w:r>
          </w:p>
        </w:tc>
        <w:tc>
          <w:tcPr>
            <w:tcW w:w="994" w:type="dxa"/>
          </w:tcPr>
          <w:p w:rsidR="000E2CA5" w:rsidRDefault="000E2CA5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0E2CA5" w:rsidRDefault="000E2CA5">
      <w:pPr>
        <w:rPr>
          <w:sz w:val="20"/>
        </w:rPr>
        <w:sectPr w:rsidR="000E2CA5">
          <w:pgSz w:w="11900" w:h="16860"/>
          <w:pgMar w:top="1120" w:right="260" w:bottom="1140" w:left="1300" w:header="0" w:footer="954" w:gutter="0"/>
          <w:cols w:space="720"/>
        </w:sectPr>
      </w:pPr>
    </w:p>
    <w:p w:rsidR="000E2CA5" w:rsidRDefault="009C14F7">
      <w:pPr>
        <w:pStyle w:val="a4"/>
        <w:spacing w:before="74"/>
        <w:ind w:left="8273"/>
        <w:jc w:val="left"/>
      </w:pPr>
      <w:r>
        <w:lastRenderedPageBreak/>
        <w:t>Приложение</w:t>
      </w:r>
      <w:r>
        <w:rPr>
          <w:spacing w:val="-3"/>
        </w:rPr>
        <w:t xml:space="preserve"> </w:t>
      </w:r>
      <w:r>
        <w:t>2</w:t>
      </w:r>
    </w:p>
    <w:p w:rsidR="000E2CA5" w:rsidRDefault="009C14F7">
      <w:pPr>
        <w:pStyle w:val="1"/>
        <w:spacing w:before="5" w:line="480" w:lineRule="auto"/>
        <w:ind w:right="5586"/>
        <w:jc w:val="left"/>
      </w:pPr>
      <w:r>
        <w:t>Анализ видов совместной деятельности</w:t>
      </w:r>
      <w:r>
        <w:rPr>
          <w:spacing w:val="-57"/>
        </w:rPr>
        <w:t xml:space="preserve"> </w:t>
      </w:r>
      <w:r>
        <w:t>Анкета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учащихся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spacing w:line="272" w:lineRule="exact"/>
        <w:rPr>
          <w:sz w:val="24"/>
        </w:rPr>
      </w:pPr>
      <w:r>
        <w:rPr>
          <w:sz w:val="24"/>
        </w:rPr>
        <w:t>Мне</w:t>
      </w:r>
      <w:r>
        <w:rPr>
          <w:spacing w:val="-4"/>
          <w:sz w:val="24"/>
        </w:rPr>
        <w:t xml:space="preserve"> </w:t>
      </w:r>
      <w:r>
        <w:rPr>
          <w:sz w:val="24"/>
        </w:rPr>
        <w:t>нравится учиться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моѐм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классе/моей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всегда</w:t>
      </w:r>
    </w:p>
    <w:p w:rsidR="000E2CA5" w:rsidRDefault="009C14F7">
      <w:pPr>
        <w:pStyle w:val="a4"/>
        <w:jc w:val="left"/>
      </w:pPr>
      <w:r>
        <w:t>Если</w:t>
      </w:r>
      <w:r>
        <w:rPr>
          <w:spacing w:val="-2"/>
        </w:rPr>
        <w:t xml:space="preserve"> </w:t>
      </w:r>
      <w:r>
        <w:t>нет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всегда,</w:t>
      </w:r>
      <w:r>
        <w:rPr>
          <w:spacing w:val="-1"/>
        </w:rPr>
        <w:t xml:space="preserve"> </w:t>
      </w:r>
      <w:r>
        <w:t>напиши,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именно</w:t>
      </w:r>
      <w:r>
        <w:rPr>
          <w:spacing w:val="-5"/>
        </w:rPr>
        <w:t xml:space="preserve"> </w:t>
      </w:r>
      <w:r>
        <w:t>тебе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нравится:</w:t>
      </w:r>
      <w:r>
        <w:rPr>
          <w:spacing w:val="4"/>
        </w:rPr>
        <w:t xml:space="preserve"> </w:t>
      </w:r>
      <w:r>
        <w:t>(развернутый</w:t>
      </w:r>
      <w:r>
        <w:rPr>
          <w:spacing w:val="-3"/>
        </w:rPr>
        <w:t xml:space="preserve"> </w:t>
      </w:r>
      <w:r>
        <w:t>ответ)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ind w:left="402" w:right="594" w:firstLine="0"/>
        <w:rPr>
          <w:sz w:val="24"/>
        </w:rPr>
      </w:pPr>
      <w:r>
        <w:rPr>
          <w:sz w:val="24"/>
        </w:rPr>
        <w:t>У</w:t>
      </w:r>
      <w:r>
        <w:rPr>
          <w:spacing w:val="35"/>
          <w:sz w:val="24"/>
        </w:rPr>
        <w:t xml:space="preserve"> </w:t>
      </w:r>
      <w:r>
        <w:rPr>
          <w:sz w:val="24"/>
        </w:rPr>
        <w:t>меня</w:t>
      </w:r>
      <w:r>
        <w:rPr>
          <w:spacing w:val="35"/>
          <w:sz w:val="24"/>
        </w:rPr>
        <w:t xml:space="preserve"> </w:t>
      </w:r>
      <w:r>
        <w:rPr>
          <w:sz w:val="24"/>
        </w:rPr>
        <w:t>есть</w:t>
      </w:r>
      <w:r>
        <w:rPr>
          <w:spacing w:val="3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35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38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планировании,</w:t>
      </w:r>
      <w:r>
        <w:rPr>
          <w:spacing w:val="30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 дел,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  <w:tab w:val="left" w:pos="9357"/>
        </w:tabs>
        <w:ind w:left="402" w:right="592" w:firstLine="0"/>
        <w:rPr>
          <w:sz w:val="24"/>
        </w:rPr>
      </w:pPr>
      <w:r>
        <w:rPr>
          <w:sz w:val="24"/>
        </w:rPr>
        <w:t xml:space="preserve">Большинство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мероприятий,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которые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проводятся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школе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или  </w:t>
      </w:r>
      <w:r>
        <w:rPr>
          <w:spacing w:val="17"/>
          <w:sz w:val="24"/>
        </w:rPr>
        <w:t xml:space="preserve"> </w:t>
      </w:r>
      <w:r>
        <w:rPr>
          <w:sz w:val="24"/>
        </w:rPr>
        <w:t>классе,</w:t>
      </w:r>
      <w:r>
        <w:rPr>
          <w:sz w:val="24"/>
        </w:rPr>
        <w:tab/>
      </w:r>
      <w:r>
        <w:rPr>
          <w:spacing w:val="-1"/>
          <w:sz w:val="24"/>
        </w:rPr>
        <w:t>мне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интересны,</w:t>
      </w:r>
      <w:r>
        <w:rPr>
          <w:spacing w:val="-1"/>
          <w:sz w:val="24"/>
        </w:rPr>
        <w:t xml:space="preserve"> </w:t>
      </w:r>
      <w:r>
        <w:rPr>
          <w:sz w:val="24"/>
        </w:rPr>
        <w:t>и 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них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участие.</w:t>
      </w:r>
    </w:p>
    <w:p w:rsidR="000E2CA5" w:rsidRDefault="009C14F7">
      <w:pPr>
        <w:spacing w:before="1"/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ответить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rPr>
          <w:sz w:val="24"/>
        </w:rPr>
      </w:pPr>
      <w:r>
        <w:rPr>
          <w:sz w:val="24"/>
        </w:rPr>
        <w:t>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отношусь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руководителю,</w:t>
      </w:r>
      <w:r>
        <w:rPr>
          <w:spacing w:val="-2"/>
          <w:sz w:val="24"/>
        </w:rPr>
        <w:t xml:space="preserve"> </w:t>
      </w:r>
      <w:r>
        <w:rPr>
          <w:sz w:val="24"/>
        </w:rPr>
        <w:t>доверяю</w:t>
      </w:r>
      <w:r>
        <w:rPr>
          <w:spacing w:val="-2"/>
          <w:sz w:val="24"/>
        </w:rPr>
        <w:t xml:space="preserve"> </w:t>
      </w:r>
      <w:r>
        <w:rPr>
          <w:sz w:val="24"/>
        </w:rPr>
        <w:t>ему.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ответить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(классе)</w:t>
      </w:r>
      <w:r>
        <w:rPr>
          <w:spacing w:val="-2"/>
          <w:sz w:val="24"/>
        </w:rPr>
        <w:t xml:space="preserve"> </w:t>
      </w: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-3"/>
          <w:sz w:val="24"/>
        </w:rPr>
        <w:t xml:space="preserve"> </w:t>
      </w:r>
      <w:r>
        <w:rPr>
          <w:sz w:val="24"/>
        </w:rPr>
        <w:t>себя в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комфортно,</w:t>
      </w:r>
      <w:r>
        <w:rPr>
          <w:spacing w:val="-3"/>
          <w:sz w:val="24"/>
        </w:rPr>
        <w:t xml:space="preserve"> </w:t>
      </w:r>
      <w:r>
        <w:rPr>
          <w:sz w:val="24"/>
        </w:rPr>
        <w:t>защищенно.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всегда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ind w:left="402" w:right="588" w:firstLine="0"/>
        <w:rPr>
          <w:sz w:val="24"/>
        </w:rPr>
      </w:pP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моѐм</w:t>
      </w:r>
      <w:proofErr w:type="spellEnd"/>
      <w:r>
        <w:rPr>
          <w:spacing w:val="36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38"/>
          <w:sz w:val="24"/>
        </w:rPr>
        <w:t xml:space="preserve"> </w:t>
      </w:r>
      <w:r>
        <w:rPr>
          <w:sz w:val="24"/>
        </w:rPr>
        <w:t>(школе)</w:t>
      </w:r>
      <w:r>
        <w:rPr>
          <w:spacing w:val="35"/>
          <w:sz w:val="24"/>
        </w:rPr>
        <w:t xml:space="preserve"> </w:t>
      </w:r>
      <w:r>
        <w:rPr>
          <w:sz w:val="24"/>
        </w:rPr>
        <w:t>есть</w:t>
      </w:r>
      <w:r>
        <w:rPr>
          <w:spacing w:val="41"/>
          <w:sz w:val="24"/>
        </w:rPr>
        <w:t xml:space="preserve"> </w:t>
      </w:r>
      <w:r>
        <w:rPr>
          <w:sz w:val="24"/>
        </w:rPr>
        <w:t>ребята,</w:t>
      </w:r>
      <w:r>
        <w:rPr>
          <w:spacing w:val="3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38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37"/>
          <w:sz w:val="24"/>
        </w:rPr>
        <w:t xml:space="preserve"> </w:t>
      </w:r>
      <w:r>
        <w:rPr>
          <w:sz w:val="24"/>
        </w:rPr>
        <w:t>обижают,</w:t>
      </w:r>
      <w:r>
        <w:rPr>
          <w:spacing w:val="37"/>
          <w:sz w:val="24"/>
        </w:rPr>
        <w:t xml:space="preserve"> </w:t>
      </w:r>
      <w:r>
        <w:rPr>
          <w:sz w:val="24"/>
        </w:rPr>
        <w:t>задирают</w:t>
      </w:r>
      <w:r>
        <w:rPr>
          <w:spacing w:val="-57"/>
          <w:sz w:val="24"/>
        </w:rPr>
        <w:t xml:space="preserve"> </w:t>
      </w:r>
      <w:r>
        <w:rPr>
          <w:sz w:val="24"/>
        </w:rPr>
        <w:t>(травят).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ответить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ind w:left="402" w:right="593" w:firstLine="0"/>
        <w:rPr>
          <w:sz w:val="24"/>
        </w:rPr>
      </w:pPr>
      <w:r>
        <w:rPr>
          <w:sz w:val="24"/>
        </w:rPr>
        <w:t>Занятия</w:t>
      </w:r>
      <w:r>
        <w:rPr>
          <w:spacing w:val="18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2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9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9"/>
          <w:sz w:val="24"/>
        </w:rPr>
        <w:t xml:space="preserve"> </w:t>
      </w:r>
      <w:r>
        <w:rPr>
          <w:sz w:val="24"/>
        </w:rPr>
        <w:t>я</w:t>
      </w:r>
      <w:r>
        <w:rPr>
          <w:spacing w:val="21"/>
          <w:sz w:val="24"/>
        </w:rPr>
        <w:t xml:space="preserve"> </w:t>
      </w:r>
      <w:r>
        <w:rPr>
          <w:sz w:val="24"/>
        </w:rPr>
        <w:t>посещаю,</w:t>
      </w:r>
      <w:r>
        <w:rPr>
          <w:spacing w:val="20"/>
          <w:sz w:val="24"/>
        </w:rPr>
        <w:t xml:space="preserve"> </w:t>
      </w:r>
      <w:r>
        <w:rPr>
          <w:sz w:val="24"/>
        </w:rPr>
        <w:t>обычно</w:t>
      </w:r>
      <w:r>
        <w:rPr>
          <w:spacing w:val="21"/>
          <w:sz w:val="24"/>
        </w:rPr>
        <w:t xml:space="preserve"> </w:t>
      </w:r>
      <w:r>
        <w:rPr>
          <w:sz w:val="24"/>
        </w:rPr>
        <w:t>не</w:t>
      </w:r>
      <w:r>
        <w:rPr>
          <w:spacing w:val="17"/>
          <w:sz w:val="24"/>
        </w:rPr>
        <w:t xml:space="preserve"> </w:t>
      </w:r>
      <w:r>
        <w:rPr>
          <w:sz w:val="24"/>
        </w:rPr>
        <w:t>похожи</w:t>
      </w:r>
      <w:r>
        <w:rPr>
          <w:spacing w:val="-57"/>
          <w:sz w:val="24"/>
        </w:rPr>
        <w:t xml:space="preserve"> </w:t>
      </w:r>
      <w:r>
        <w:rPr>
          <w:sz w:val="24"/>
        </w:rPr>
        <w:t>на урок, интересны и</w:t>
      </w:r>
      <w:r>
        <w:rPr>
          <w:spacing w:val="2"/>
          <w:sz w:val="24"/>
        </w:rPr>
        <w:t xml:space="preserve"> </w:t>
      </w:r>
      <w:r>
        <w:rPr>
          <w:sz w:val="24"/>
        </w:rPr>
        <w:t>увлекательны.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посещаю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курсов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внеурочной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ind w:left="402" w:right="596" w:firstLine="0"/>
        <w:rPr>
          <w:sz w:val="24"/>
        </w:rPr>
      </w:pP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27"/>
          <w:sz w:val="24"/>
        </w:rPr>
        <w:t xml:space="preserve"> </w:t>
      </w:r>
      <w:r>
        <w:rPr>
          <w:sz w:val="24"/>
        </w:rPr>
        <w:t>мне</w:t>
      </w:r>
      <w:r>
        <w:rPr>
          <w:spacing w:val="24"/>
          <w:sz w:val="24"/>
        </w:rPr>
        <w:t xml:space="preserve"> </w:t>
      </w:r>
      <w:r>
        <w:rPr>
          <w:sz w:val="24"/>
        </w:rPr>
        <w:t>обычно</w:t>
      </w:r>
      <w:r>
        <w:rPr>
          <w:spacing w:val="27"/>
          <w:sz w:val="24"/>
        </w:rPr>
        <w:t xml:space="preserve"> </w:t>
      </w:r>
      <w:r>
        <w:rPr>
          <w:sz w:val="24"/>
        </w:rPr>
        <w:t>интересно,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я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27"/>
          <w:sz w:val="24"/>
        </w:rPr>
        <w:t xml:space="preserve"> </w:t>
      </w:r>
      <w:r>
        <w:rPr>
          <w:sz w:val="24"/>
        </w:rPr>
        <w:t>участвую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spacing w:before="1"/>
        <w:ind w:left="402"/>
        <w:rPr>
          <w:i/>
          <w:sz w:val="24"/>
        </w:rPr>
      </w:pPr>
      <w:r>
        <w:rPr>
          <w:i/>
          <w:sz w:val="24"/>
        </w:rPr>
        <w:t>только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некоторых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ind w:left="402" w:right="588" w:firstLine="0"/>
        <w:rPr>
          <w:sz w:val="24"/>
        </w:rPr>
      </w:pPr>
      <w:r>
        <w:rPr>
          <w:sz w:val="24"/>
        </w:rPr>
        <w:t>Я</w:t>
      </w:r>
      <w:r>
        <w:rPr>
          <w:spacing w:val="4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происходящее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3"/>
          <w:sz w:val="24"/>
        </w:rPr>
        <w:t xml:space="preserve"> </w:t>
      </w:r>
      <w:r>
        <w:rPr>
          <w:sz w:val="24"/>
        </w:rPr>
        <w:t>понимаю,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могу</w:t>
      </w:r>
      <w:r>
        <w:rPr>
          <w:spacing w:val="-57"/>
          <w:sz w:val="24"/>
        </w:rPr>
        <w:t xml:space="preserve"> </w:t>
      </w:r>
      <w:r>
        <w:rPr>
          <w:sz w:val="24"/>
        </w:rPr>
        <w:t>повлиять,</w:t>
      </w:r>
      <w:r>
        <w:rPr>
          <w:spacing w:val="-1"/>
          <w:sz w:val="24"/>
        </w:rPr>
        <w:t xml:space="preserve"> </w:t>
      </w:r>
      <w:r>
        <w:rPr>
          <w:sz w:val="24"/>
        </w:rPr>
        <w:t>знаю,</w:t>
      </w:r>
      <w:r>
        <w:rPr>
          <w:spacing w:val="-3"/>
          <w:sz w:val="24"/>
        </w:rPr>
        <w:t xml:space="preserve"> </w:t>
      </w:r>
      <w:r>
        <w:rPr>
          <w:sz w:val="24"/>
        </w:rPr>
        <w:t>как это</w:t>
      </w:r>
      <w:r>
        <w:rPr>
          <w:spacing w:val="-3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сделать и по возможности делаю.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ответить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rPr>
          <w:sz w:val="24"/>
        </w:rPr>
      </w:pPr>
      <w:r>
        <w:rPr>
          <w:sz w:val="24"/>
        </w:rPr>
        <w:t>Я</w:t>
      </w:r>
      <w:r>
        <w:rPr>
          <w:spacing w:val="-3"/>
          <w:sz w:val="24"/>
        </w:rPr>
        <w:t xml:space="preserve"> </w:t>
      </w:r>
      <w:r>
        <w:rPr>
          <w:sz w:val="24"/>
        </w:rPr>
        <w:t>знаю,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есть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 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ind w:left="402" w:right="592" w:firstLine="0"/>
        <w:rPr>
          <w:sz w:val="24"/>
        </w:rPr>
      </w:pP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моем</w:t>
      </w:r>
      <w:r>
        <w:rPr>
          <w:spacing w:val="33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3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33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33"/>
          <w:sz w:val="24"/>
        </w:rPr>
        <w:t xml:space="preserve"> </w:t>
      </w:r>
      <w:r>
        <w:rPr>
          <w:sz w:val="24"/>
        </w:rPr>
        <w:t>вне</w:t>
      </w:r>
      <w:r>
        <w:rPr>
          <w:spacing w:val="29"/>
          <w:sz w:val="24"/>
        </w:rPr>
        <w:t xml:space="preserve"> </w:t>
      </w:r>
      <w:r>
        <w:rPr>
          <w:sz w:val="24"/>
        </w:rPr>
        <w:t>школы:</w:t>
      </w:r>
      <w:r>
        <w:rPr>
          <w:spacing w:val="34"/>
          <w:sz w:val="24"/>
        </w:rPr>
        <w:t xml:space="preserve"> </w:t>
      </w:r>
      <w:r>
        <w:rPr>
          <w:sz w:val="24"/>
        </w:rPr>
        <w:t>поездки,</w:t>
      </w:r>
      <w:r>
        <w:rPr>
          <w:spacing w:val="31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32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театра, музея, </w:t>
      </w:r>
      <w:proofErr w:type="spellStart"/>
      <w:r>
        <w:rPr>
          <w:sz w:val="24"/>
        </w:rPr>
        <w:t>кинопарка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 т.д.</w:t>
      </w:r>
    </w:p>
    <w:p w:rsidR="000E2CA5" w:rsidRDefault="000E2CA5">
      <w:pPr>
        <w:rPr>
          <w:sz w:val="24"/>
        </w:rPr>
        <w:sectPr w:rsidR="000E2CA5">
          <w:pgSz w:w="11900" w:h="16860"/>
          <w:pgMar w:top="1040" w:right="260" w:bottom="1140" w:left="1300" w:header="0" w:footer="954" w:gutter="0"/>
          <w:cols w:space="720"/>
        </w:sectPr>
      </w:pPr>
    </w:p>
    <w:p w:rsidR="000E2CA5" w:rsidRDefault="009C14F7">
      <w:pPr>
        <w:spacing w:before="74"/>
        <w:ind w:left="402" w:right="9519"/>
        <w:rPr>
          <w:i/>
          <w:sz w:val="24"/>
        </w:rPr>
      </w:pPr>
      <w:r>
        <w:rPr>
          <w:i/>
          <w:sz w:val="24"/>
        </w:rPr>
        <w:lastRenderedPageBreak/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2"/>
        </w:tabs>
        <w:ind w:left="402" w:right="586" w:firstLine="0"/>
        <w:rPr>
          <w:sz w:val="24"/>
        </w:rPr>
      </w:pPr>
      <w:r>
        <w:rPr>
          <w:sz w:val="24"/>
        </w:rPr>
        <w:t>В классе (школе) регулярно проводятся мероприятия, беседы, направленные 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социально-одобряемого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саморефлексии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негативным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воздействиям.</w:t>
      </w:r>
    </w:p>
    <w:p w:rsidR="000E2CA5" w:rsidRDefault="009C14F7">
      <w:pPr>
        <w:spacing w:before="1"/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3"/>
          <w:sz w:val="24"/>
        </w:rPr>
        <w:t xml:space="preserve"> </w:t>
      </w:r>
      <w:r>
        <w:rPr>
          <w:sz w:val="24"/>
        </w:rPr>
        <w:t>(школе)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ответить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2"/>
        </w:tabs>
        <w:ind w:left="402" w:right="586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(школе)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6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учениками: знакомство с профессиями, посещение предприятий и средне-специальных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заведений (техникум,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колледжи), организуются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проф. пробы.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ответить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2"/>
        </w:tabs>
        <w:ind w:left="402" w:right="583" w:firstLine="0"/>
        <w:rPr>
          <w:sz w:val="24"/>
        </w:rPr>
      </w:pPr>
      <w:r>
        <w:rPr>
          <w:color w:val="1F2023"/>
          <w:sz w:val="24"/>
          <w:shd w:val="clear" w:color="auto" w:fill="F8F8F9"/>
        </w:rPr>
        <w:t>В школе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есть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педагог или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педагоги (классный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руководитель,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педагог-психолог,</w:t>
      </w:r>
      <w:r>
        <w:rPr>
          <w:color w:val="1F2023"/>
          <w:spacing w:val="1"/>
          <w:sz w:val="24"/>
        </w:rPr>
        <w:t xml:space="preserve"> </w:t>
      </w:r>
      <w:r>
        <w:rPr>
          <w:color w:val="1F2023"/>
          <w:sz w:val="24"/>
          <w:shd w:val="clear" w:color="auto" w:fill="F8F8F9"/>
        </w:rPr>
        <w:t>социальный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педагог,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учитель-предметник,</w:t>
      </w:r>
      <w:r>
        <w:rPr>
          <w:spacing w:val="1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заместитель</w:t>
      </w:r>
      <w:r>
        <w:rPr>
          <w:spacing w:val="1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директора),</w:t>
      </w:r>
      <w:r>
        <w:rPr>
          <w:spacing w:val="1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к</w:t>
      </w:r>
      <w:r>
        <w:rPr>
          <w:spacing w:val="1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которым</w:t>
      </w:r>
      <w:r>
        <w:rPr>
          <w:spacing w:val="1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я</w:t>
      </w:r>
      <w:r>
        <w:rPr>
          <w:spacing w:val="1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могу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8F8F9"/>
        </w:rPr>
        <w:t>обратиться</w:t>
      </w:r>
      <w:r>
        <w:rPr>
          <w:spacing w:val="-1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в</w:t>
      </w:r>
      <w:r>
        <w:rPr>
          <w:spacing w:val="-1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трудной ситуации за</w:t>
      </w:r>
      <w:r>
        <w:rPr>
          <w:spacing w:val="-2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советом, помощью.</w:t>
      </w:r>
    </w:p>
    <w:p w:rsidR="000E2CA5" w:rsidRDefault="009C14F7">
      <w:pPr>
        <w:spacing w:before="1"/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ind w:left="402" w:right="592" w:firstLine="0"/>
        <w:rPr>
          <w:sz w:val="24"/>
        </w:rPr>
      </w:pPr>
      <w:r>
        <w:rPr>
          <w:sz w:val="24"/>
          <w:shd w:val="clear" w:color="auto" w:fill="F8F8F9"/>
        </w:rPr>
        <w:t>Педагоги</w:t>
      </w:r>
      <w:r>
        <w:rPr>
          <w:spacing w:val="4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школы</w:t>
      </w:r>
      <w:r>
        <w:rPr>
          <w:spacing w:val="3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всегда</w:t>
      </w:r>
      <w:r>
        <w:rPr>
          <w:spacing w:val="3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корректны</w:t>
      </w:r>
      <w:r>
        <w:rPr>
          <w:spacing w:val="3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со</w:t>
      </w:r>
      <w:r>
        <w:rPr>
          <w:spacing w:val="3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мной,</w:t>
      </w:r>
      <w:r>
        <w:rPr>
          <w:spacing w:val="3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не</w:t>
      </w:r>
      <w:r>
        <w:rPr>
          <w:spacing w:val="3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допускают</w:t>
      </w:r>
      <w:r>
        <w:rPr>
          <w:spacing w:val="6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унижение</w:t>
      </w:r>
      <w:r>
        <w:rPr>
          <w:spacing w:val="60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8F8F9"/>
        </w:rPr>
        <w:t>оскорбление.</w:t>
      </w:r>
    </w:p>
    <w:p w:rsidR="000E2CA5" w:rsidRDefault="009C14F7">
      <w:pPr>
        <w:ind w:left="402" w:right="8095"/>
        <w:rPr>
          <w:i/>
          <w:sz w:val="24"/>
        </w:rPr>
      </w:pPr>
      <w:r>
        <w:rPr>
          <w:i/>
          <w:sz w:val="24"/>
        </w:rPr>
        <w:t>большинство 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большинство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ind w:left="402" w:right="593" w:firstLine="0"/>
        <w:rPr>
          <w:sz w:val="24"/>
        </w:rPr>
      </w:pPr>
      <w:r>
        <w:rPr>
          <w:sz w:val="24"/>
          <w:shd w:val="clear" w:color="auto" w:fill="F8F8F9"/>
        </w:rPr>
        <w:t>Если</w:t>
      </w:r>
      <w:r>
        <w:rPr>
          <w:spacing w:val="6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я</w:t>
      </w:r>
      <w:r>
        <w:rPr>
          <w:spacing w:val="5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что-то</w:t>
      </w:r>
      <w:r>
        <w:rPr>
          <w:spacing w:val="5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сделал</w:t>
      </w:r>
      <w:r>
        <w:rPr>
          <w:spacing w:val="8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не</w:t>
      </w:r>
      <w:r>
        <w:rPr>
          <w:spacing w:val="4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так,</w:t>
      </w:r>
      <w:r>
        <w:rPr>
          <w:spacing w:val="5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педагоги</w:t>
      </w:r>
      <w:r>
        <w:rPr>
          <w:spacing w:val="6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спокойно</w:t>
      </w:r>
      <w:r>
        <w:rPr>
          <w:spacing w:val="5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объясняют,</w:t>
      </w:r>
      <w:r>
        <w:rPr>
          <w:spacing w:val="4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в</w:t>
      </w:r>
      <w:r>
        <w:rPr>
          <w:spacing w:val="5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чем</w:t>
      </w:r>
      <w:r>
        <w:rPr>
          <w:spacing w:val="5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я</w:t>
      </w:r>
      <w:r>
        <w:rPr>
          <w:spacing w:val="5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был</w:t>
      </w:r>
      <w:r>
        <w:rPr>
          <w:spacing w:val="5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не</w:t>
      </w:r>
      <w:r>
        <w:rPr>
          <w:spacing w:val="4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прав,</w:t>
      </w:r>
      <w:r>
        <w:rPr>
          <w:spacing w:val="5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8F8F9"/>
        </w:rPr>
        <w:t>кричат</w:t>
      </w:r>
      <w:r>
        <w:rPr>
          <w:spacing w:val="-1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и не</w:t>
      </w:r>
      <w:r>
        <w:rPr>
          <w:spacing w:val="-4"/>
          <w:sz w:val="24"/>
          <w:shd w:val="clear" w:color="auto" w:fill="F8F8F9"/>
        </w:rPr>
        <w:t xml:space="preserve"> </w:t>
      </w:r>
      <w:r>
        <w:rPr>
          <w:sz w:val="24"/>
          <w:shd w:val="clear" w:color="auto" w:fill="F8F8F9"/>
        </w:rPr>
        <w:t>повышают голос.</w:t>
      </w:r>
    </w:p>
    <w:p w:rsidR="000E2CA5" w:rsidRDefault="009C14F7">
      <w:pPr>
        <w:ind w:left="402" w:right="8094"/>
        <w:rPr>
          <w:i/>
          <w:sz w:val="24"/>
        </w:rPr>
      </w:pPr>
      <w:r>
        <w:rPr>
          <w:i/>
          <w:sz w:val="24"/>
        </w:rPr>
        <w:t>большинство 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большинство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rPr>
          <w:sz w:val="24"/>
        </w:rPr>
      </w:pPr>
      <w:r>
        <w:rPr>
          <w:sz w:val="24"/>
        </w:rPr>
        <w:t>Мне</w:t>
      </w:r>
      <w:r>
        <w:rPr>
          <w:spacing w:val="-3"/>
          <w:sz w:val="24"/>
        </w:rPr>
        <w:t xml:space="preserve"> </w:t>
      </w:r>
      <w:r>
        <w:rPr>
          <w:sz w:val="24"/>
        </w:rPr>
        <w:t>нравится,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оформлены</w:t>
      </w:r>
      <w:r>
        <w:rPr>
          <w:spacing w:val="-2"/>
          <w:sz w:val="24"/>
        </w:rPr>
        <w:t xml:space="preserve"> </w:t>
      </w:r>
      <w:r>
        <w:rPr>
          <w:sz w:val="24"/>
        </w:rPr>
        <w:t>коридоры,</w:t>
      </w:r>
      <w:r>
        <w:rPr>
          <w:spacing w:val="-2"/>
          <w:sz w:val="24"/>
        </w:rPr>
        <w:t xml:space="preserve"> </w:t>
      </w:r>
      <w:r>
        <w:rPr>
          <w:sz w:val="24"/>
        </w:rPr>
        <w:t>фойе,</w:t>
      </w:r>
      <w:r>
        <w:rPr>
          <w:spacing w:val="-1"/>
          <w:sz w:val="24"/>
        </w:rPr>
        <w:t xml:space="preserve"> </w:t>
      </w:r>
      <w:r>
        <w:rPr>
          <w:sz w:val="24"/>
        </w:rPr>
        <w:t>кабинеты</w:t>
      </w:r>
      <w:r>
        <w:rPr>
          <w:spacing w:val="-2"/>
          <w:sz w:val="24"/>
        </w:rPr>
        <w:t xml:space="preserve"> </w:t>
      </w:r>
      <w:r>
        <w:rPr>
          <w:sz w:val="24"/>
        </w:rPr>
        <w:t>нашей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0E2CA5" w:rsidRDefault="009C14F7">
      <w:pPr>
        <w:ind w:left="402" w:right="7720"/>
        <w:rPr>
          <w:i/>
          <w:sz w:val="24"/>
        </w:rPr>
      </w:pPr>
      <w:proofErr w:type="spellStart"/>
      <w:proofErr w:type="gramStart"/>
      <w:r>
        <w:rPr>
          <w:i/>
          <w:spacing w:val="-3"/>
          <w:sz w:val="24"/>
        </w:rPr>
        <w:t>бо</w:t>
      </w:r>
      <w:proofErr w:type="spellEnd"/>
      <w:r>
        <w:rPr>
          <w:i/>
          <w:spacing w:val="-3"/>
          <w:position w:val="-4"/>
          <w:sz w:val="24"/>
        </w:rPr>
        <w:t xml:space="preserve"> </w:t>
      </w:r>
      <w:proofErr w:type="spellStart"/>
      <w:r>
        <w:rPr>
          <w:i/>
          <w:spacing w:val="-3"/>
          <w:sz w:val="24"/>
        </w:rPr>
        <w:t>льшая</w:t>
      </w:r>
      <w:proofErr w:type="spellEnd"/>
      <w:proofErr w:type="gramEnd"/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часть - да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pacing w:val="-4"/>
          <w:sz w:val="24"/>
        </w:rPr>
        <w:t>бо</w:t>
      </w:r>
      <w:proofErr w:type="spellEnd"/>
      <w:r>
        <w:rPr>
          <w:i/>
          <w:spacing w:val="-26"/>
          <w:position w:val="-4"/>
          <w:sz w:val="24"/>
        </w:rPr>
        <w:t xml:space="preserve"> </w:t>
      </w:r>
      <w:proofErr w:type="spellStart"/>
      <w:r>
        <w:rPr>
          <w:i/>
          <w:spacing w:val="-4"/>
          <w:sz w:val="24"/>
        </w:rPr>
        <w:t>льшая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pacing w:val="-3"/>
          <w:sz w:val="24"/>
        </w:rPr>
        <w:t>часть</w:t>
      </w:r>
      <w:r>
        <w:rPr>
          <w:i/>
          <w:spacing w:val="2"/>
          <w:sz w:val="24"/>
        </w:rPr>
        <w:t xml:space="preserve"> </w:t>
      </w:r>
      <w:r>
        <w:rPr>
          <w:i/>
          <w:spacing w:val="-3"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pacing w:val="-3"/>
          <w:sz w:val="24"/>
        </w:rPr>
        <w:t>нет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rPr>
          <w:sz w:val="24"/>
        </w:rPr>
      </w:pPr>
      <w:r>
        <w:rPr>
          <w:sz w:val="24"/>
        </w:rPr>
        <w:t>Информация,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интересна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познавательна.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ответить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2"/>
        </w:tabs>
        <w:ind w:left="402" w:right="584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времяпрепровождения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учащихся: есть места для спокойного и активного отдыха, места, где можно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spacing w:before="1"/>
        <w:ind w:left="402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ответить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есть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(РДММ,</w:t>
      </w:r>
      <w:r>
        <w:rPr>
          <w:spacing w:val="-1"/>
          <w:sz w:val="24"/>
        </w:rPr>
        <w:t xml:space="preserve"> </w:t>
      </w:r>
      <w:r>
        <w:rPr>
          <w:sz w:val="24"/>
        </w:rPr>
        <w:t>волонтерский</w:t>
      </w:r>
      <w:r>
        <w:rPr>
          <w:spacing w:val="-2"/>
          <w:sz w:val="24"/>
        </w:rPr>
        <w:t xml:space="preserve"> </w:t>
      </w:r>
      <w:r>
        <w:rPr>
          <w:sz w:val="24"/>
        </w:rPr>
        <w:t>отряд,</w:t>
      </w:r>
      <w:r>
        <w:rPr>
          <w:spacing w:val="-1"/>
          <w:sz w:val="24"/>
        </w:rPr>
        <w:t xml:space="preserve"> </w:t>
      </w:r>
      <w:r>
        <w:rPr>
          <w:sz w:val="24"/>
        </w:rPr>
        <w:t>ЮИД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ответить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ind w:left="402" w:right="595" w:firstLine="0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школе</w:t>
      </w:r>
      <w:r>
        <w:rPr>
          <w:spacing w:val="32"/>
          <w:sz w:val="24"/>
        </w:rPr>
        <w:t xml:space="preserve"> </w:t>
      </w:r>
      <w:r>
        <w:rPr>
          <w:sz w:val="24"/>
        </w:rPr>
        <w:t>есть</w:t>
      </w:r>
      <w:r>
        <w:rPr>
          <w:spacing w:val="32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31"/>
          <w:sz w:val="24"/>
        </w:rPr>
        <w:t xml:space="preserve"> </w:t>
      </w:r>
      <w:r>
        <w:rPr>
          <w:sz w:val="24"/>
        </w:rPr>
        <w:t>медиа,</w:t>
      </w:r>
      <w:r>
        <w:rPr>
          <w:spacing w:val="32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32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32"/>
          <w:sz w:val="24"/>
        </w:rPr>
        <w:t xml:space="preserve"> </w:t>
      </w:r>
      <w:r>
        <w:rPr>
          <w:sz w:val="24"/>
        </w:rPr>
        <w:t>газета,</w:t>
      </w:r>
      <w:r>
        <w:rPr>
          <w:spacing w:val="32"/>
          <w:sz w:val="24"/>
        </w:rPr>
        <w:t xml:space="preserve"> </w:t>
      </w:r>
      <w:r>
        <w:rPr>
          <w:sz w:val="24"/>
        </w:rPr>
        <w:t>сообщество/группа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ВК,</w:t>
      </w:r>
      <w:r>
        <w:rPr>
          <w:spacing w:val="-1"/>
          <w:sz w:val="24"/>
        </w:rPr>
        <w:t xml:space="preserve"> </w:t>
      </w:r>
      <w:r>
        <w:rPr>
          <w:sz w:val="24"/>
        </w:rPr>
        <w:t>и др.).</w:t>
      </w:r>
      <w:proofErr w:type="gramEnd"/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ind w:left="402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ответить</w:t>
      </w:r>
    </w:p>
    <w:p w:rsidR="000E2CA5" w:rsidRDefault="000E2CA5">
      <w:pPr>
        <w:rPr>
          <w:sz w:val="24"/>
        </w:rPr>
        <w:sectPr w:rsidR="000E2CA5">
          <w:pgSz w:w="11900" w:h="16860"/>
          <w:pgMar w:top="1040" w:right="260" w:bottom="1220" w:left="1300" w:header="0" w:footer="954" w:gutter="0"/>
          <w:cols w:space="720"/>
        </w:sectPr>
      </w:pP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spacing w:before="74"/>
        <w:rPr>
          <w:sz w:val="24"/>
        </w:rPr>
      </w:pPr>
      <w:r>
        <w:rPr>
          <w:sz w:val="24"/>
        </w:rPr>
        <w:lastRenderedPageBreak/>
        <w:t>Я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подписа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сообщество/группу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 сетях.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1"/>
          <w:tab w:val="left" w:pos="1122"/>
        </w:tabs>
        <w:spacing w:before="1"/>
        <w:ind w:left="402" w:right="583" w:firstLine="0"/>
        <w:rPr>
          <w:sz w:val="24"/>
        </w:rPr>
      </w:pPr>
      <w:r>
        <w:rPr>
          <w:sz w:val="24"/>
        </w:rPr>
        <w:t>Когда</w:t>
      </w:r>
      <w:r>
        <w:rPr>
          <w:spacing w:val="11"/>
          <w:sz w:val="24"/>
        </w:rPr>
        <w:t xml:space="preserve"> </w:t>
      </w:r>
      <w:r>
        <w:rPr>
          <w:sz w:val="24"/>
        </w:rPr>
        <w:t>я</w:t>
      </w:r>
      <w:r>
        <w:rPr>
          <w:spacing w:val="11"/>
          <w:sz w:val="24"/>
        </w:rPr>
        <w:t xml:space="preserve"> </w:t>
      </w:r>
      <w:r>
        <w:rPr>
          <w:sz w:val="24"/>
        </w:rPr>
        <w:t>думаю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pacing w:val="1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1"/>
          <w:sz w:val="24"/>
        </w:rPr>
        <w:t xml:space="preserve"> </w:t>
      </w:r>
      <w:r>
        <w:rPr>
          <w:sz w:val="24"/>
        </w:rPr>
        <w:t>то</w:t>
      </w:r>
      <w:r>
        <w:rPr>
          <w:spacing w:val="11"/>
          <w:sz w:val="24"/>
        </w:rPr>
        <w:t xml:space="preserve"> </w:t>
      </w:r>
      <w:r>
        <w:rPr>
          <w:sz w:val="24"/>
        </w:rPr>
        <w:t>обычно</w:t>
      </w:r>
      <w:r>
        <w:rPr>
          <w:spacing w:val="11"/>
          <w:sz w:val="24"/>
        </w:rPr>
        <w:t xml:space="preserve"> </w:t>
      </w:r>
      <w:r>
        <w:rPr>
          <w:sz w:val="24"/>
        </w:rPr>
        <w:t>испытываю</w:t>
      </w:r>
      <w:r>
        <w:rPr>
          <w:spacing w:val="12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10"/>
          <w:sz w:val="24"/>
        </w:rPr>
        <w:t xml:space="preserve"> </w:t>
      </w:r>
      <w:r>
        <w:rPr>
          <w:sz w:val="24"/>
        </w:rPr>
        <w:t>эмоции:</w:t>
      </w:r>
      <w:r>
        <w:rPr>
          <w:spacing w:val="12"/>
          <w:sz w:val="24"/>
        </w:rPr>
        <w:t xml:space="preserve"> </w:t>
      </w:r>
      <w:r>
        <w:rPr>
          <w:sz w:val="24"/>
        </w:rPr>
        <w:t>радость,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благодарность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 т.д.</w:t>
      </w:r>
    </w:p>
    <w:p w:rsidR="000E2CA5" w:rsidRDefault="009C14F7">
      <w:pPr>
        <w:ind w:left="402" w:right="9519"/>
        <w:rPr>
          <w:i/>
          <w:sz w:val="24"/>
        </w:rPr>
      </w:pPr>
      <w:r>
        <w:rPr>
          <w:i/>
          <w:sz w:val="24"/>
        </w:rPr>
        <w:t>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</w:t>
      </w:r>
    </w:p>
    <w:p w:rsidR="000E2CA5" w:rsidRDefault="009C14F7">
      <w:pPr>
        <w:pStyle w:val="a5"/>
        <w:numPr>
          <w:ilvl w:val="0"/>
          <w:numId w:val="9"/>
        </w:numPr>
        <w:tabs>
          <w:tab w:val="left" w:pos="1122"/>
        </w:tabs>
        <w:ind w:left="402" w:right="590" w:firstLine="0"/>
        <w:rPr>
          <w:i/>
          <w:sz w:val="24"/>
        </w:rPr>
      </w:pPr>
      <w:r>
        <w:rPr>
          <w:color w:val="1F2023"/>
          <w:sz w:val="24"/>
          <w:shd w:val="clear" w:color="auto" w:fill="F8F8F9"/>
        </w:rPr>
        <w:t>Проблемы, которые, на мой взгляд, требуют внимания педагогического коллектива</w:t>
      </w:r>
      <w:r>
        <w:rPr>
          <w:color w:val="1F2023"/>
          <w:spacing w:val="-57"/>
          <w:sz w:val="24"/>
        </w:rPr>
        <w:t xml:space="preserve"> </w:t>
      </w:r>
      <w:r>
        <w:rPr>
          <w:color w:val="1F2023"/>
          <w:sz w:val="24"/>
          <w:shd w:val="clear" w:color="auto" w:fill="F8F8F9"/>
        </w:rPr>
        <w:t>для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повышения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качества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образования,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создания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комфортных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условий</w:t>
      </w:r>
      <w:r>
        <w:rPr>
          <w:color w:val="1F2023"/>
          <w:spacing w:val="1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пребывания</w:t>
      </w:r>
      <w:r>
        <w:rPr>
          <w:color w:val="1F2023"/>
          <w:spacing w:val="60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в</w:t>
      </w:r>
      <w:r>
        <w:rPr>
          <w:color w:val="1F2023"/>
          <w:spacing w:val="1"/>
          <w:sz w:val="24"/>
        </w:rPr>
        <w:t xml:space="preserve"> </w:t>
      </w:r>
      <w:r>
        <w:rPr>
          <w:color w:val="1F2023"/>
          <w:sz w:val="24"/>
          <w:shd w:val="clear" w:color="auto" w:fill="F8F8F9"/>
        </w:rPr>
        <w:t>школе:</w:t>
      </w:r>
      <w:r>
        <w:rPr>
          <w:color w:val="1F2023"/>
          <w:spacing w:val="-1"/>
          <w:sz w:val="24"/>
          <w:shd w:val="clear" w:color="auto" w:fill="F8F8F9"/>
        </w:rPr>
        <w:t xml:space="preserve"> </w:t>
      </w:r>
      <w:r>
        <w:rPr>
          <w:i/>
          <w:color w:val="1F2023"/>
          <w:sz w:val="24"/>
          <w:shd w:val="clear" w:color="auto" w:fill="F8F8F9"/>
        </w:rPr>
        <w:t>(развернутый</w:t>
      </w:r>
      <w:r>
        <w:rPr>
          <w:i/>
          <w:color w:val="1F2023"/>
          <w:spacing w:val="-1"/>
          <w:sz w:val="24"/>
          <w:shd w:val="clear" w:color="auto" w:fill="F8F8F9"/>
        </w:rPr>
        <w:t xml:space="preserve"> </w:t>
      </w:r>
      <w:r>
        <w:rPr>
          <w:i/>
          <w:color w:val="1F2023"/>
          <w:sz w:val="24"/>
          <w:shd w:val="clear" w:color="auto" w:fill="F8F8F9"/>
        </w:rPr>
        <w:t>ответ)</w:t>
      </w:r>
    </w:p>
    <w:p w:rsidR="000E2CA5" w:rsidRDefault="000E2CA5">
      <w:pPr>
        <w:pStyle w:val="a4"/>
        <w:ind w:left="0"/>
        <w:jc w:val="left"/>
        <w:rPr>
          <w:i/>
          <w:sz w:val="26"/>
        </w:rPr>
      </w:pPr>
    </w:p>
    <w:p w:rsidR="000E2CA5" w:rsidRDefault="000E2CA5">
      <w:pPr>
        <w:pStyle w:val="a4"/>
        <w:spacing w:before="4"/>
        <w:ind w:left="0"/>
        <w:jc w:val="left"/>
        <w:rPr>
          <w:i/>
          <w:sz w:val="22"/>
        </w:rPr>
      </w:pPr>
    </w:p>
    <w:p w:rsidR="000E2CA5" w:rsidRDefault="009C14F7">
      <w:pPr>
        <w:pStyle w:val="1"/>
        <w:spacing w:before="1"/>
        <w:ind w:left="1121"/>
        <w:jc w:val="left"/>
      </w:pPr>
      <w:r>
        <w:t>Анкета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родителей</w:t>
      </w:r>
    </w:p>
    <w:p w:rsidR="000E2CA5" w:rsidRDefault="009C14F7">
      <w:pPr>
        <w:pStyle w:val="a4"/>
        <w:jc w:val="left"/>
      </w:pPr>
      <w:r>
        <w:rPr>
          <w:color w:val="1F2023"/>
        </w:rPr>
        <w:t>Уважаемые</w:t>
      </w:r>
      <w:r>
        <w:rPr>
          <w:color w:val="1F2023"/>
          <w:spacing w:val="11"/>
        </w:rPr>
        <w:t xml:space="preserve"> </w:t>
      </w:r>
      <w:r>
        <w:rPr>
          <w:color w:val="1F2023"/>
        </w:rPr>
        <w:t>родители,</w:t>
      </w:r>
      <w:r>
        <w:rPr>
          <w:color w:val="1F2023"/>
          <w:spacing w:val="15"/>
        </w:rPr>
        <w:t xml:space="preserve"> </w:t>
      </w:r>
      <w:r>
        <w:rPr>
          <w:color w:val="1F2023"/>
        </w:rPr>
        <w:t>для</w:t>
      </w:r>
      <w:r>
        <w:rPr>
          <w:color w:val="1F2023"/>
          <w:spacing w:val="12"/>
        </w:rPr>
        <w:t xml:space="preserve"> </w:t>
      </w:r>
      <w:r>
        <w:rPr>
          <w:color w:val="1F2023"/>
        </w:rPr>
        <w:t>повышения</w:t>
      </w:r>
      <w:r>
        <w:rPr>
          <w:color w:val="1F2023"/>
          <w:spacing w:val="13"/>
        </w:rPr>
        <w:t xml:space="preserve"> </w:t>
      </w:r>
      <w:r>
        <w:rPr>
          <w:color w:val="1F2023"/>
        </w:rPr>
        <w:t>качества</w:t>
      </w:r>
      <w:r>
        <w:rPr>
          <w:color w:val="1F2023"/>
          <w:spacing w:val="10"/>
        </w:rPr>
        <w:t xml:space="preserve"> </w:t>
      </w:r>
      <w:r>
        <w:rPr>
          <w:color w:val="1F2023"/>
        </w:rPr>
        <w:t>образования</w:t>
      </w:r>
      <w:r>
        <w:rPr>
          <w:color w:val="1F2023"/>
          <w:spacing w:val="13"/>
        </w:rPr>
        <w:t xml:space="preserve"> </w:t>
      </w:r>
      <w:r>
        <w:rPr>
          <w:color w:val="1F2023"/>
        </w:rPr>
        <w:t>в</w:t>
      </w:r>
      <w:r>
        <w:rPr>
          <w:color w:val="1F2023"/>
          <w:spacing w:val="11"/>
        </w:rPr>
        <w:t xml:space="preserve"> </w:t>
      </w:r>
      <w:r>
        <w:rPr>
          <w:color w:val="1F2023"/>
        </w:rPr>
        <w:t>школе</w:t>
      </w:r>
      <w:r>
        <w:rPr>
          <w:color w:val="1F2023"/>
          <w:spacing w:val="12"/>
        </w:rPr>
        <w:t xml:space="preserve"> </w:t>
      </w:r>
      <w:r>
        <w:rPr>
          <w:color w:val="1F2023"/>
        </w:rPr>
        <w:t>просим</w:t>
      </w:r>
      <w:r>
        <w:rPr>
          <w:color w:val="1F2023"/>
          <w:spacing w:val="11"/>
        </w:rPr>
        <w:t xml:space="preserve"> </w:t>
      </w:r>
      <w:r>
        <w:rPr>
          <w:color w:val="1F2023"/>
        </w:rPr>
        <w:t>Вас</w:t>
      </w:r>
      <w:r>
        <w:rPr>
          <w:color w:val="1F2023"/>
          <w:spacing w:val="12"/>
        </w:rPr>
        <w:t xml:space="preserve"> </w:t>
      </w:r>
      <w:r>
        <w:rPr>
          <w:color w:val="1F2023"/>
        </w:rPr>
        <w:t>оценить</w:t>
      </w:r>
      <w:r>
        <w:rPr>
          <w:color w:val="1F2023"/>
          <w:spacing w:val="-57"/>
        </w:rPr>
        <w:t xml:space="preserve"> </w:t>
      </w:r>
      <w:r>
        <w:rPr>
          <w:color w:val="1F2023"/>
        </w:rPr>
        <w:t>утверждения, выбрав</w:t>
      </w:r>
      <w:r>
        <w:rPr>
          <w:color w:val="1F2023"/>
          <w:spacing w:val="-1"/>
        </w:rPr>
        <w:t xml:space="preserve"> </w:t>
      </w:r>
      <w:r>
        <w:rPr>
          <w:color w:val="1F2023"/>
        </w:rPr>
        <w:t>один</w:t>
      </w:r>
      <w:r>
        <w:rPr>
          <w:color w:val="1F2023"/>
          <w:spacing w:val="-2"/>
        </w:rPr>
        <w:t xml:space="preserve"> </w:t>
      </w:r>
      <w:r>
        <w:rPr>
          <w:color w:val="1F2023"/>
        </w:rPr>
        <w:t>из вариантов ответа.</w:t>
      </w:r>
    </w:p>
    <w:p w:rsidR="000E2CA5" w:rsidRDefault="009C14F7">
      <w:pPr>
        <w:pStyle w:val="a4"/>
        <w:jc w:val="left"/>
      </w:pPr>
      <w:r>
        <w:rPr>
          <w:color w:val="1F2023"/>
        </w:rPr>
        <w:t>Выберите</w:t>
      </w:r>
      <w:r>
        <w:rPr>
          <w:color w:val="1F2023"/>
          <w:spacing w:val="-3"/>
        </w:rPr>
        <w:t xml:space="preserve"> </w:t>
      </w:r>
      <w:r>
        <w:rPr>
          <w:color w:val="1F2023"/>
        </w:rPr>
        <w:t>класс, в</w:t>
      </w:r>
      <w:r>
        <w:rPr>
          <w:color w:val="1F2023"/>
          <w:spacing w:val="-3"/>
        </w:rPr>
        <w:t xml:space="preserve"> </w:t>
      </w:r>
      <w:r>
        <w:rPr>
          <w:color w:val="1F2023"/>
        </w:rPr>
        <w:t>котором</w:t>
      </w:r>
      <w:r>
        <w:rPr>
          <w:color w:val="1F2023"/>
          <w:spacing w:val="-2"/>
        </w:rPr>
        <w:t xml:space="preserve"> </w:t>
      </w:r>
      <w:r>
        <w:rPr>
          <w:color w:val="1F2023"/>
        </w:rPr>
        <w:t>обучается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Ваш</w:t>
      </w:r>
      <w:r>
        <w:rPr>
          <w:color w:val="1F2023"/>
          <w:spacing w:val="-2"/>
        </w:rPr>
        <w:t xml:space="preserve"> </w:t>
      </w:r>
      <w:r>
        <w:rPr>
          <w:color w:val="1F2023"/>
        </w:rPr>
        <w:t>ребенок: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1220" w:firstLine="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школе уделяется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  <w:r>
        <w:rPr>
          <w:spacing w:val="-57"/>
          <w:sz w:val="24"/>
        </w:rPr>
        <w:t xml:space="preserve"> </w:t>
      </w:r>
      <w:r>
        <w:rPr>
          <w:sz w:val="24"/>
        </w:rPr>
        <w:t>Да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754" w:firstLine="0"/>
        <w:rPr>
          <w:sz w:val="24"/>
        </w:rPr>
      </w:pPr>
      <w:r>
        <w:rPr>
          <w:sz w:val="24"/>
        </w:rPr>
        <w:t>В школе уделяется достаточно внимания духовно-нравственному развитию детей.</w:t>
      </w:r>
      <w:r>
        <w:rPr>
          <w:spacing w:val="-58"/>
          <w:sz w:val="24"/>
        </w:rPr>
        <w:t xml:space="preserve"> </w:t>
      </w:r>
      <w:r>
        <w:rPr>
          <w:sz w:val="24"/>
        </w:rPr>
        <w:t>Да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1891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 уделяется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  <w:r>
        <w:rPr>
          <w:spacing w:val="-57"/>
          <w:sz w:val="24"/>
        </w:rPr>
        <w:t xml:space="preserve"> </w:t>
      </w:r>
      <w:r>
        <w:rPr>
          <w:sz w:val="24"/>
        </w:rPr>
        <w:t>Да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838" w:firstLine="0"/>
        <w:rPr>
          <w:sz w:val="24"/>
        </w:rPr>
      </w:pPr>
      <w:r>
        <w:rPr>
          <w:sz w:val="24"/>
        </w:rPr>
        <w:t>Я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получаю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об успехах,</w:t>
      </w:r>
      <w:r>
        <w:rPr>
          <w:spacing w:val="-1"/>
          <w:sz w:val="24"/>
        </w:rPr>
        <w:t xml:space="preserve"> </w:t>
      </w:r>
      <w:r>
        <w:rPr>
          <w:sz w:val="24"/>
        </w:rPr>
        <w:t>неудачах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школе.</w:t>
      </w:r>
      <w:r>
        <w:rPr>
          <w:spacing w:val="-57"/>
          <w:sz w:val="24"/>
        </w:rPr>
        <w:t xml:space="preserve"> </w:t>
      </w:r>
      <w:r>
        <w:rPr>
          <w:sz w:val="24"/>
        </w:rPr>
        <w:t>Да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1639" w:firstLine="0"/>
        <w:rPr>
          <w:sz w:val="24"/>
        </w:rPr>
      </w:pPr>
      <w:r>
        <w:rPr>
          <w:sz w:val="24"/>
        </w:rPr>
        <w:t>Мой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защищен).</w:t>
      </w:r>
      <w:r>
        <w:rPr>
          <w:spacing w:val="-57"/>
          <w:sz w:val="24"/>
        </w:rPr>
        <w:t xml:space="preserve"> </w:t>
      </w:r>
      <w:r>
        <w:rPr>
          <w:sz w:val="24"/>
        </w:rPr>
        <w:t>Да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2"/>
        </w:tabs>
        <w:ind w:right="593" w:firstLine="0"/>
        <w:rPr>
          <w:sz w:val="24"/>
        </w:rPr>
      </w:pPr>
      <w:r>
        <w:rPr>
          <w:sz w:val="24"/>
        </w:rPr>
        <w:t>Педагоги</w:t>
      </w:r>
      <w:r>
        <w:rPr>
          <w:spacing w:val="12"/>
          <w:sz w:val="24"/>
        </w:rPr>
        <w:t xml:space="preserve"> </w:t>
      </w:r>
      <w:r>
        <w:rPr>
          <w:sz w:val="24"/>
        </w:rPr>
        <w:t>школы</w:t>
      </w:r>
      <w:r>
        <w:rPr>
          <w:spacing w:val="10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1"/>
          <w:sz w:val="24"/>
        </w:rPr>
        <w:t xml:space="preserve"> </w:t>
      </w:r>
      <w:r>
        <w:rPr>
          <w:sz w:val="24"/>
        </w:rPr>
        <w:t>корректны,</w:t>
      </w:r>
      <w:r>
        <w:rPr>
          <w:spacing w:val="11"/>
          <w:sz w:val="24"/>
        </w:rPr>
        <w:t xml:space="preserve"> </w:t>
      </w:r>
      <w:r>
        <w:rPr>
          <w:sz w:val="24"/>
        </w:rPr>
        <w:t>доброжелательны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конструктивны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моим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ребенком.</w:t>
      </w:r>
    </w:p>
    <w:p w:rsidR="000E2CA5" w:rsidRDefault="009C14F7">
      <w:pPr>
        <w:pStyle w:val="a4"/>
        <w:ind w:right="9533"/>
        <w:jc w:val="left"/>
      </w:pPr>
      <w:r>
        <w:t>Да</w:t>
      </w:r>
      <w:proofErr w:type="gramStart"/>
      <w:r>
        <w:rPr>
          <w:spacing w:val="1"/>
        </w:rPr>
        <w:t xml:space="preserve"> </w:t>
      </w:r>
      <w:r>
        <w:t>Н</w:t>
      </w:r>
      <w:proofErr w:type="gramEnd"/>
      <w:r>
        <w:t>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2"/>
        </w:tabs>
        <w:ind w:right="593" w:firstLine="0"/>
        <w:rPr>
          <w:sz w:val="24"/>
        </w:rPr>
      </w:pPr>
      <w:r>
        <w:rPr>
          <w:sz w:val="24"/>
        </w:rPr>
        <w:t>Педагоги</w:t>
      </w:r>
      <w:r>
        <w:rPr>
          <w:spacing w:val="12"/>
          <w:sz w:val="24"/>
        </w:rPr>
        <w:t xml:space="preserve"> </w:t>
      </w:r>
      <w:r>
        <w:rPr>
          <w:sz w:val="24"/>
        </w:rPr>
        <w:t>школы</w:t>
      </w:r>
      <w:r>
        <w:rPr>
          <w:spacing w:val="10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1"/>
          <w:sz w:val="24"/>
        </w:rPr>
        <w:t xml:space="preserve"> </w:t>
      </w:r>
      <w:r>
        <w:rPr>
          <w:sz w:val="24"/>
        </w:rPr>
        <w:t>корректны,</w:t>
      </w:r>
      <w:r>
        <w:rPr>
          <w:spacing w:val="11"/>
          <w:sz w:val="24"/>
        </w:rPr>
        <w:t xml:space="preserve"> </w:t>
      </w:r>
      <w:r>
        <w:rPr>
          <w:sz w:val="24"/>
        </w:rPr>
        <w:t>доброжелательны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конструктивны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родителями.</w:t>
      </w:r>
    </w:p>
    <w:p w:rsidR="000E2CA5" w:rsidRDefault="009C14F7">
      <w:pPr>
        <w:pStyle w:val="a4"/>
        <w:ind w:right="9533"/>
        <w:jc w:val="left"/>
      </w:pPr>
      <w:r>
        <w:t>Да</w:t>
      </w:r>
      <w:proofErr w:type="gramStart"/>
      <w:r>
        <w:rPr>
          <w:spacing w:val="1"/>
        </w:rPr>
        <w:t xml:space="preserve"> </w:t>
      </w:r>
      <w:r>
        <w:t>Н</w:t>
      </w:r>
      <w:proofErr w:type="gramEnd"/>
      <w:r>
        <w:t>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3185" w:firstLine="0"/>
        <w:rPr>
          <w:sz w:val="24"/>
        </w:rPr>
      </w:pPr>
      <w:r>
        <w:rPr>
          <w:sz w:val="24"/>
        </w:rPr>
        <w:t>Педагоги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заинтересованы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-2"/>
          <w:sz w:val="24"/>
        </w:rPr>
        <w:t xml:space="preserve"> </w:t>
      </w:r>
      <w:r>
        <w:rPr>
          <w:sz w:val="24"/>
        </w:rPr>
        <w:t>моего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-57"/>
          <w:sz w:val="24"/>
        </w:rPr>
        <w:t xml:space="preserve"> </w:t>
      </w:r>
      <w:r>
        <w:rPr>
          <w:sz w:val="24"/>
        </w:rPr>
        <w:t>Да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2"/>
        </w:tabs>
        <w:ind w:right="590" w:firstLine="0"/>
        <w:rPr>
          <w:sz w:val="24"/>
        </w:rPr>
      </w:pPr>
      <w:r>
        <w:rPr>
          <w:sz w:val="24"/>
        </w:rPr>
        <w:t>В классе/школе проводятся мероприятия, в которых при желании могут 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родители.</w:t>
      </w:r>
    </w:p>
    <w:p w:rsidR="000E2CA5" w:rsidRDefault="000E2CA5">
      <w:pPr>
        <w:jc w:val="both"/>
        <w:rPr>
          <w:sz w:val="24"/>
        </w:rPr>
        <w:sectPr w:rsidR="000E2CA5">
          <w:pgSz w:w="11900" w:h="16860"/>
          <w:pgMar w:top="1040" w:right="260" w:bottom="1220" w:left="1300" w:header="0" w:footer="954" w:gutter="0"/>
          <w:cols w:space="720"/>
        </w:sectPr>
      </w:pPr>
    </w:p>
    <w:p w:rsidR="000E2CA5" w:rsidRDefault="009C14F7">
      <w:pPr>
        <w:pStyle w:val="a4"/>
        <w:spacing w:before="74"/>
        <w:ind w:right="9533"/>
        <w:jc w:val="left"/>
      </w:pPr>
      <w:r>
        <w:lastRenderedPageBreak/>
        <w:t>Да</w:t>
      </w:r>
      <w:proofErr w:type="gramStart"/>
      <w:r>
        <w:rPr>
          <w:spacing w:val="1"/>
        </w:rPr>
        <w:t xml:space="preserve"> </w:t>
      </w:r>
      <w:r>
        <w:t>Н</w:t>
      </w:r>
      <w:proofErr w:type="gramEnd"/>
      <w:r>
        <w:t>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spacing w:before="1"/>
        <w:ind w:right="587" w:firstLine="0"/>
        <w:rPr>
          <w:sz w:val="24"/>
        </w:rPr>
      </w:pP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школе</w:t>
      </w:r>
      <w:r>
        <w:rPr>
          <w:spacing w:val="10"/>
          <w:sz w:val="24"/>
        </w:rPr>
        <w:t xml:space="preserve"> </w:t>
      </w:r>
      <w:r>
        <w:rPr>
          <w:sz w:val="24"/>
        </w:rPr>
        <w:t>есть</w:t>
      </w:r>
      <w:r>
        <w:rPr>
          <w:spacing w:val="1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9"/>
          <w:sz w:val="24"/>
        </w:rPr>
        <w:t xml:space="preserve"> </w:t>
      </w:r>
      <w:r>
        <w:rPr>
          <w:sz w:val="24"/>
        </w:rPr>
        <w:t>(в</w:t>
      </w:r>
      <w:r>
        <w:rPr>
          <w:spacing w:val="9"/>
          <w:sz w:val="24"/>
        </w:rPr>
        <w:t xml:space="preserve"> </w:t>
      </w:r>
      <w:r>
        <w:rPr>
          <w:sz w:val="24"/>
        </w:rPr>
        <w:t>т.</w:t>
      </w:r>
      <w:r>
        <w:rPr>
          <w:spacing w:val="11"/>
          <w:sz w:val="24"/>
        </w:rPr>
        <w:t xml:space="preserve"> </w:t>
      </w:r>
      <w:r>
        <w:rPr>
          <w:sz w:val="24"/>
        </w:rPr>
        <w:t>ч.</w:t>
      </w:r>
      <w:r>
        <w:rPr>
          <w:spacing w:val="11"/>
          <w:sz w:val="24"/>
        </w:rPr>
        <w:t xml:space="preserve"> </w:t>
      </w:r>
      <w:r>
        <w:rPr>
          <w:sz w:val="24"/>
        </w:rPr>
        <w:t>педагоги-психологи,</w:t>
      </w:r>
      <w:r>
        <w:rPr>
          <w:spacing w:val="11"/>
          <w:sz w:val="24"/>
        </w:rPr>
        <w:t xml:space="preserve"> </w:t>
      </w:r>
      <w:r>
        <w:rPr>
          <w:sz w:val="24"/>
        </w:rPr>
        <w:t>соц.</w:t>
      </w:r>
      <w:r>
        <w:rPr>
          <w:spacing w:val="8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11"/>
          <w:sz w:val="24"/>
        </w:rPr>
        <w:t xml:space="preserve"> </w:t>
      </w:r>
      <w:r>
        <w:rPr>
          <w:sz w:val="24"/>
        </w:rPr>
        <w:t>администрация),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2"/>
          <w:sz w:val="24"/>
        </w:rPr>
        <w:t xml:space="preserve"> </w:t>
      </w:r>
      <w:r>
        <w:rPr>
          <w:sz w:val="24"/>
        </w:rPr>
        <w:t>я могу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обратиться 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 за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советом, помощью.</w:t>
      </w:r>
    </w:p>
    <w:p w:rsidR="000E2CA5" w:rsidRDefault="009C14F7">
      <w:pPr>
        <w:pStyle w:val="a4"/>
        <w:ind w:right="9533"/>
        <w:jc w:val="left"/>
      </w:pPr>
      <w:r>
        <w:t>Да</w:t>
      </w:r>
      <w:proofErr w:type="gramStart"/>
      <w:r>
        <w:rPr>
          <w:spacing w:val="1"/>
        </w:rPr>
        <w:t xml:space="preserve"> </w:t>
      </w:r>
      <w:r>
        <w:t>Н</w:t>
      </w:r>
      <w:proofErr w:type="gramEnd"/>
      <w:r>
        <w:t>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4336" w:firstLine="0"/>
        <w:rPr>
          <w:sz w:val="24"/>
        </w:rPr>
      </w:pPr>
      <w:r>
        <w:rPr>
          <w:sz w:val="24"/>
        </w:rPr>
        <w:t>Находясь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2"/>
          <w:sz w:val="24"/>
        </w:rPr>
        <w:t xml:space="preserve"> </w:t>
      </w:r>
      <w:r>
        <w:rPr>
          <w:sz w:val="24"/>
        </w:rPr>
        <w:t>я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комфортно.</w:t>
      </w:r>
      <w:r>
        <w:rPr>
          <w:spacing w:val="-57"/>
          <w:sz w:val="24"/>
        </w:rPr>
        <w:t xml:space="preserve"> </w:t>
      </w:r>
      <w:r>
        <w:rPr>
          <w:sz w:val="24"/>
        </w:rPr>
        <w:t>Да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593" w:firstLine="0"/>
        <w:rPr>
          <w:sz w:val="24"/>
        </w:rPr>
      </w:pPr>
      <w:r>
        <w:rPr>
          <w:sz w:val="24"/>
        </w:rPr>
        <w:t>Мне</w:t>
      </w:r>
      <w:r>
        <w:rPr>
          <w:spacing w:val="40"/>
          <w:sz w:val="24"/>
        </w:rPr>
        <w:t xml:space="preserve"> </w:t>
      </w:r>
      <w:r>
        <w:rPr>
          <w:sz w:val="24"/>
        </w:rPr>
        <w:t>понятны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4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41"/>
          <w:sz w:val="24"/>
        </w:rPr>
        <w:t xml:space="preserve"> </w:t>
      </w:r>
      <w:r>
        <w:rPr>
          <w:sz w:val="24"/>
        </w:rPr>
        <w:t>школой,</w:t>
      </w:r>
      <w:r>
        <w:rPr>
          <w:spacing w:val="41"/>
          <w:sz w:val="24"/>
        </w:rPr>
        <w:t xml:space="preserve"> </w:t>
      </w:r>
      <w:r>
        <w:rPr>
          <w:sz w:val="24"/>
        </w:rPr>
        <w:t>схема</w:t>
      </w:r>
      <w:r>
        <w:rPr>
          <w:spacing w:val="40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4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  <w:r>
        <w:rPr>
          <w:spacing w:val="-1"/>
          <w:sz w:val="24"/>
        </w:rPr>
        <w:t xml:space="preserve"> </w:t>
      </w:r>
      <w:r>
        <w:rPr>
          <w:sz w:val="24"/>
        </w:rPr>
        <w:t>Я знаю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кому</w:t>
      </w:r>
      <w:r>
        <w:rPr>
          <w:spacing w:val="-6"/>
          <w:sz w:val="24"/>
        </w:rPr>
        <w:t xml:space="preserve"> </w:t>
      </w:r>
      <w:r>
        <w:rPr>
          <w:sz w:val="24"/>
        </w:rPr>
        <w:t>нужно обращаться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вопросам.</w:t>
      </w:r>
    </w:p>
    <w:p w:rsidR="000E2CA5" w:rsidRDefault="009C14F7">
      <w:pPr>
        <w:pStyle w:val="a4"/>
        <w:ind w:right="9533"/>
        <w:jc w:val="left"/>
      </w:pPr>
      <w:r>
        <w:t>Да</w:t>
      </w:r>
      <w:proofErr w:type="gramStart"/>
      <w:r>
        <w:rPr>
          <w:spacing w:val="1"/>
        </w:rPr>
        <w:t xml:space="preserve"> </w:t>
      </w:r>
      <w:r>
        <w:t>Н</w:t>
      </w:r>
      <w:proofErr w:type="gramEnd"/>
      <w:r>
        <w:t>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2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4514" w:firstLine="0"/>
        <w:rPr>
          <w:sz w:val="24"/>
        </w:rPr>
      </w:pPr>
      <w:r>
        <w:rPr>
          <w:sz w:val="24"/>
        </w:rPr>
        <w:t>Меня</w:t>
      </w:r>
      <w:r>
        <w:rPr>
          <w:spacing w:val="-4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уроков</w:t>
      </w:r>
      <w:proofErr w:type="gramStart"/>
      <w:r>
        <w:rPr>
          <w:spacing w:val="-57"/>
          <w:sz w:val="24"/>
        </w:rPr>
        <w:t xml:space="preserve"> </w:t>
      </w:r>
      <w:r>
        <w:rPr>
          <w:sz w:val="24"/>
        </w:rPr>
        <w:t>Д</w:t>
      </w:r>
      <w:proofErr w:type="gramEnd"/>
      <w:r>
        <w:rPr>
          <w:sz w:val="24"/>
        </w:rPr>
        <w:t>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  <w:spacing w:before="1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2426" w:firstLine="0"/>
        <w:rPr>
          <w:sz w:val="24"/>
        </w:rPr>
      </w:pPr>
      <w:r>
        <w:rPr>
          <w:sz w:val="24"/>
        </w:rPr>
        <w:t>Меня</w:t>
      </w:r>
      <w:r>
        <w:rPr>
          <w:spacing w:val="-3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класса.</w:t>
      </w:r>
      <w:r>
        <w:rPr>
          <w:spacing w:val="-57"/>
          <w:sz w:val="24"/>
        </w:rPr>
        <w:t xml:space="preserve"> </w:t>
      </w:r>
      <w:r>
        <w:rPr>
          <w:sz w:val="24"/>
        </w:rPr>
        <w:t>Да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1265" w:firstLine="0"/>
        <w:rPr>
          <w:sz w:val="24"/>
        </w:rPr>
      </w:pPr>
      <w:r>
        <w:rPr>
          <w:sz w:val="24"/>
        </w:rPr>
        <w:t>Меня</w:t>
      </w:r>
      <w:r>
        <w:rPr>
          <w:spacing w:val="-2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школе.</w:t>
      </w:r>
      <w:r>
        <w:rPr>
          <w:spacing w:val="-57"/>
          <w:sz w:val="24"/>
        </w:rPr>
        <w:t xml:space="preserve"> </w:t>
      </w:r>
      <w:r>
        <w:rPr>
          <w:sz w:val="24"/>
        </w:rPr>
        <w:t>Да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1939" w:firstLine="0"/>
        <w:rPr>
          <w:sz w:val="24"/>
        </w:rPr>
      </w:pPr>
      <w:r>
        <w:rPr>
          <w:sz w:val="24"/>
        </w:rPr>
        <w:t>Меня</w:t>
      </w:r>
      <w:r>
        <w:rPr>
          <w:spacing w:val="-3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руководителем.</w:t>
      </w:r>
      <w:r>
        <w:rPr>
          <w:spacing w:val="-57"/>
          <w:sz w:val="24"/>
        </w:rPr>
        <w:t xml:space="preserve"> </w:t>
      </w:r>
      <w:r>
        <w:rPr>
          <w:sz w:val="24"/>
        </w:rPr>
        <w:t>Да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  <w:jc w:val="left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1"/>
          <w:tab w:val="left" w:pos="1122"/>
        </w:tabs>
        <w:ind w:right="1783" w:firstLine="0"/>
        <w:rPr>
          <w:sz w:val="24"/>
        </w:rPr>
      </w:pPr>
      <w:r>
        <w:rPr>
          <w:sz w:val="24"/>
        </w:rPr>
        <w:t>Я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равноправным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-57"/>
          <w:sz w:val="24"/>
        </w:rPr>
        <w:t xml:space="preserve"> </w:t>
      </w:r>
      <w:r>
        <w:rPr>
          <w:sz w:val="24"/>
        </w:rPr>
        <w:t>Да</w:t>
      </w:r>
    </w:p>
    <w:p w:rsidR="000E2CA5" w:rsidRDefault="009C14F7">
      <w:pPr>
        <w:pStyle w:val="a4"/>
        <w:jc w:val="left"/>
      </w:pPr>
      <w:r>
        <w:t>Нет</w:t>
      </w:r>
    </w:p>
    <w:p w:rsidR="000E2CA5" w:rsidRDefault="009C14F7">
      <w:pPr>
        <w:pStyle w:val="a4"/>
      </w:pPr>
      <w:r>
        <w:t>Затрудняюсь</w:t>
      </w:r>
      <w:r>
        <w:rPr>
          <w:spacing w:val="-4"/>
        </w:rPr>
        <w:t xml:space="preserve"> </w:t>
      </w:r>
      <w:r>
        <w:t>ответить</w:t>
      </w:r>
    </w:p>
    <w:p w:rsidR="000E2CA5" w:rsidRDefault="009C14F7">
      <w:pPr>
        <w:pStyle w:val="a5"/>
        <w:numPr>
          <w:ilvl w:val="0"/>
          <w:numId w:val="10"/>
        </w:numPr>
        <w:tabs>
          <w:tab w:val="left" w:pos="1122"/>
        </w:tabs>
        <w:ind w:right="585" w:firstLine="0"/>
        <w:rPr>
          <w:sz w:val="24"/>
        </w:rPr>
      </w:pPr>
      <w:r>
        <w:rPr>
          <w:sz w:val="24"/>
        </w:rPr>
        <w:t>Проблемы, которые, на мой взгляд, требуют внимания педагогического коллектива</w:t>
      </w:r>
      <w:r>
        <w:rPr>
          <w:spacing w:val="-57"/>
          <w:sz w:val="24"/>
        </w:rPr>
        <w:t xml:space="preserve"> </w:t>
      </w:r>
      <w:r>
        <w:rPr>
          <w:sz w:val="24"/>
        </w:rPr>
        <w:t>для повышения качества образования детей, создания комфортных условий пребывания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</w:p>
    <w:sectPr w:rsidR="000E2CA5">
      <w:pgSz w:w="11900" w:h="16860"/>
      <w:pgMar w:top="1040" w:right="260" w:bottom="1220" w:left="1300" w:header="0" w:footer="95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2E2" w:rsidRDefault="00B442E2">
      <w:r>
        <w:separator/>
      </w:r>
    </w:p>
  </w:endnote>
  <w:endnote w:type="continuationSeparator" w:id="0">
    <w:p w:rsidR="00B442E2" w:rsidRDefault="00B44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43E3" w:rsidRDefault="003016E7">
    <w:pPr>
      <w:pStyle w:val="a4"/>
      <w:spacing w:line="14" w:lineRule="auto"/>
      <w:ind w:left="0"/>
      <w:jc w:val="left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3940175</wp:posOffset>
              </wp:positionH>
              <wp:positionV relativeFrom="page">
                <wp:posOffset>9903460</wp:posOffset>
              </wp:positionV>
              <wp:extent cx="2165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43E3" w:rsidRDefault="005E43E3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B37CC"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0.25pt;margin-top:779.8pt;width:17.0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Mxuqg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" filled="f" stroked="f">
              <v:textbox inset="0,0,0,0">
                <w:txbxContent>
                  <w:p w:rsidR="005E43E3" w:rsidRDefault="005E43E3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B37CC"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2E2" w:rsidRDefault="00B442E2">
      <w:r>
        <w:separator/>
      </w:r>
    </w:p>
  </w:footnote>
  <w:footnote w:type="continuationSeparator" w:id="0">
    <w:p w:rsidR="00B442E2" w:rsidRDefault="00B442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>
      <w:start w:val="1"/>
      <w:numFmt w:val="decimal"/>
      <w:lvlText w:val="%1."/>
      <w:lvlJc w:val="left"/>
      <w:pPr>
        <w:ind w:left="40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93" w:hanging="72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8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1" w:hanging="720"/>
      </w:pPr>
      <w:rPr>
        <w:rFonts w:hint="default"/>
        <w:lang w:val="ru-RU" w:eastAsia="en-US" w:bidi="ar-SA"/>
      </w:rPr>
    </w:lvl>
  </w:abstractNum>
  <w:abstractNum w:abstractNumId="1">
    <w:nsid w:val="B5E306ED"/>
    <w:multiLevelType w:val="multilevel"/>
    <w:tmpl w:val="B5E306ED"/>
    <w:lvl w:ilvl="0">
      <w:numFmt w:val="bullet"/>
      <w:lvlText w:val="-"/>
      <w:lvlJc w:val="left"/>
      <w:pPr>
        <w:ind w:left="402" w:hanging="28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93" w:hanging="28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8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1" w:hanging="284"/>
      </w:pPr>
      <w:rPr>
        <w:rFonts w:hint="default"/>
        <w:lang w:val="ru-RU" w:eastAsia="en-US" w:bidi="ar-SA"/>
      </w:rPr>
    </w:lvl>
  </w:abstractNum>
  <w:abstractNum w:abstractNumId="2">
    <w:nsid w:val="BF205925"/>
    <w:multiLevelType w:val="multilevel"/>
    <w:tmpl w:val="BF205925"/>
    <w:lvl w:ilvl="0">
      <w:numFmt w:val="bullet"/>
      <w:lvlText w:val="-"/>
      <w:lvlJc w:val="left"/>
      <w:pPr>
        <w:ind w:left="402" w:hanging="284"/>
      </w:pPr>
      <w:rPr>
        <w:rFonts w:ascii="Arial" w:eastAsia="Arial" w:hAnsi="Arial" w:cs="Arial" w:hint="default"/>
        <w:i/>
        <w:iCs/>
        <w:w w:val="45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93" w:hanging="28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8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1" w:hanging="284"/>
      </w:pPr>
      <w:rPr>
        <w:rFonts w:hint="default"/>
        <w:lang w:val="ru-RU" w:eastAsia="en-US" w:bidi="ar-SA"/>
      </w:rPr>
    </w:lvl>
  </w:abstractNum>
  <w:abstractNum w:abstractNumId="3">
    <w:nsid w:val="CF092B84"/>
    <w:multiLevelType w:val="multilevel"/>
    <w:tmpl w:val="CF092B84"/>
    <w:lvl w:ilvl="0">
      <w:numFmt w:val="bullet"/>
      <w:lvlText w:val="–"/>
      <w:lvlJc w:val="left"/>
      <w:pPr>
        <w:ind w:left="402" w:hanging="4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–"/>
      <w:lvlJc w:val="left"/>
      <w:pPr>
        <w:ind w:left="40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87" w:hanging="2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2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5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9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1" w:hanging="293"/>
      </w:pPr>
      <w:rPr>
        <w:rFonts w:hint="default"/>
        <w:lang w:val="ru-RU" w:eastAsia="en-US" w:bidi="ar-SA"/>
      </w:rPr>
    </w:lvl>
  </w:abstractNum>
  <w:abstractNum w:abstractNumId="4">
    <w:nsid w:val="00005991"/>
    <w:multiLevelType w:val="hybridMultilevel"/>
    <w:tmpl w:val="D35850A8"/>
    <w:lvl w:ilvl="0" w:tplc="C7BE59F0">
      <w:start w:val="1"/>
      <w:numFmt w:val="bullet"/>
      <w:lvlText w:val="-"/>
      <w:lvlJc w:val="left"/>
    </w:lvl>
    <w:lvl w:ilvl="1" w:tplc="DCAA29A4">
      <w:start w:val="1"/>
      <w:numFmt w:val="bullet"/>
      <w:lvlText w:val="\endash "/>
      <w:lvlJc w:val="left"/>
    </w:lvl>
    <w:lvl w:ilvl="2" w:tplc="03CC28E8">
      <w:start w:val="1"/>
      <w:numFmt w:val="bullet"/>
      <w:lvlText w:val="\endash "/>
      <w:lvlJc w:val="left"/>
    </w:lvl>
    <w:lvl w:ilvl="3" w:tplc="BAD87F16">
      <w:numFmt w:val="decimal"/>
      <w:lvlText w:val=""/>
      <w:lvlJc w:val="left"/>
    </w:lvl>
    <w:lvl w:ilvl="4" w:tplc="00A4F210">
      <w:numFmt w:val="decimal"/>
      <w:lvlText w:val=""/>
      <w:lvlJc w:val="left"/>
    </w:lvl>
    <w:lvl w:ilvl="5" w:tplc="01E8765C">
      <w:numFmt w:val="decimal"/>
      <w:lvlText w:val=""/>
      <w:lvlJc w:val="left"/>
    </w:lvl>
    <w:lvl w:ilvl="6" w:tplc="09AE9200">
      <w:numFmt w:val="decimal"/>
      <w:lvlText w:val=""/>
      <w:lvlJc w:val="left"/>
    </w:lvl>
    <w:lvl w:ilvl="7" w:tplc="83281CEC">
      <w:numFmt w:val="decimal"/>
      <w:lvlText w:val=""/>
      <w:lvlJc w:val="left"/>
    </w:lvl>
    <w:lvl w:ilvl="8" w:tplc="D81A039A">
      <w:numFmt w:val="decimal"/>
      <w:lvlText w:val=""/>
      <w:lvlJc w:val="left"/>
    </w:lvl>
  </w:abstractNum>
  <w:abstractNum w:abstractNumId="5">
    <w:nsid w:val="0053208E"/>
    <w:multiLevelType w:val="multilevel"/>
    <w:tmpl w:val="0053208E"/>
    <w:lvl w:ilvl="0">
      <w:numFmt w:val="bullet"/>
      <w:lvlText w:val="-"/>
      <w:lvlJc w:val="left"/>
      <w:pPr>
        <w:ind w:left="402" w:hanging="284"/>
      </w:pPr>
      <w:rPr>
        <w:rFonts w:ascii="Arial" w:eastAsia="Arial" w:hAnsi="Arial" w:cs="Arial" w:hint="default"/>
        <w:i/>
        <w:iCs/>
        <w:w w:val="45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93" w:hanging="28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8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1" w:hanging="284"/>
      </w:pPr>
      <w:rPr>
        <w:rFonts w:hint="default"/>
        <w:lang w:val="ru-RU" w:eastAsia="en-US" w:bidi="ar-SA"/>
      </w:rPr>
    </w:lvl>
  </w:abstractNum>
  <w:abstractNum w:abstractNumId="6">
    <w:nsid w:val="0248C179"/>
    <w:multiLevelType w:val="multilevel"/>
    <w:tmpl w:val="0248C179"/>
    <w:lvl w:ilvl="0">
      <w:start w:val="1"/>
      <w:numFmt w:val="decimal"/>
      <w:lvlText w:val="%1."/>
      <w:lvlJc w:val="left"/>
      <w:pPr>
        <w:ind w:left="112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041" w:hanging="72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963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5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07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1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3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5" w:hanging="720"/>
      </w:pPr>
      <w:rPr>
        <w:rFonts w:hint="default"/>
        <w:lang w:val="ru-RU" w:eastAsia="en-US" w:bidi="ar-SA"/>
      </w:rPr>
    </w:lvl>
  </w:abstractNum>
  <w:abstractNum w:abstractNumId="7">
    <w:nsid w:val="03D62ECE"/>
    <w:multiLevelType w:val="multilevel"/>
    <w:tmpl w:val="03D62ECE"/>
    <w:lvl w:ilvl="0">
      <w:numFmt w:val="bullet"/>
      <w:lvlText w:val="–"/>
      <w:lvlJc w:val="left"/>
      <w:pPr>
        <w:ind w:left="402" w:hanging="284"/>
      </w:pPr>
      <w:rPr>
        <w:rFonts w:ascii="Times New Roman" w:eastAsia="Times New Roman" w:hAnsi="Times New Roman" w:cs="Times New Roman" w:hint="default"/>
        <w:w w:val="95"/>
        <w:sz w:val="26"/>
        <w:szCs w:val="26"/>
        <w:lang w:val="ru-RU" w:eastAsia="en-US" w:bidi="ar-SA"/>
      </w:rPr>
    </w:lvl>
    <w:lvl w:ilvl="1">
      <w:numFmt w:val="bullet"/>
      <w:lvlText w:val="•"/>
      <w:lvlJc w:val="left"/>
      <w:pPr>
        <w:ind w:left="1393" w:hanging="28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8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1" w:hanging="284"/>
      </w:pPr>
      <w:rPr>
        <w:rFonts w:hint="default"/>
        <w:lang w:val="ru-RU" w:eastAsia="en-US" w:bidi="ar-SA"/>
      </w:rPr>
    </w:lvl>
  </w:abstractNum>
  <w:abstractNum w:abstractNumId="8">
    <w:nsid w:val="25B654F3"/>
    <w:multiLevelType w:val="multilevel"/>
    <w:tmpl w:val="25B654F3"/>
    <w:lvl w:ilvl="0">
      <w:numFmt w:val="bullet"/>
      <w:lvlText w:val="-"/>
      <w:lvlJc w:val="left"/>
      <w:pPr>
        <w:ind w:left="402" w:hanging="284"/>
      </w:pPr>
      <w:rPr>
        <w:rFonts w:ascii="Arial" w:eastAsia="Arial" w:hAnsi="Arial" w:cs="Arial" w:hint="default"/>
        <w:i/>
        <w:iCs/>
        <w:w w:val="45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93" w:hanging="28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8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1" w:hanging="284"/>
      </w:pPr>
      <w:rPr>
        <w:rFonts w:hint="default"/>
        <w:lang w:val="ru-RU" w:eastAsia="en-US" w:bidi="ar-SA"/>
      </w:rPr>
    </w:lvl>
  </w:abstractNum>
  <w:abstractNum w:abstractNumId="9">
    <w:nsid w:val="59ADCABA"/>
    <w:multiLevelType w:val="multilevel"/>
    <w:tmpl w:val="59ADCABA"/>
    <w:lvl w:ilvl="0">
      <w:numFmt w:val="bullet"/>
      <w:lvlText w:val="-"/>
      <w:lvlJc w:val="left"/>
      <w:pPr>
        <w:ind w:left="402" w:hanging="28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>
      <w:numFmt w:val="bullet"/>
      <w:lvlText w:val="-"/>
      <w:lvlJc w:val="left"/>
      <w:pPr>
        <w:ind w:left="54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8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17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5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84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2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1" w:hanging="140"/>
      </w:pPr>
      <w:rPr>
        <w:rFonts w:hint="default"/>
        <w:lang w:val="ru-RU" w:eastAsia="en-US" w:bidi="ar-SA"/>
      </w:rPr>
    </w:lvl>
  </w:abstractNum>
  <w:abstractNum w:abstractNumId="10">
    <w:nsid w:val="72183CF9"/>
    <w:multiLevelType w:val="multilevel"/>
    <w:tmpl w:val="72183CF9"/>
    <w:lvl w:ilvl="0">
      <w:start w:val="1"/>
      <w:numFmt w:val="decimal"/>
      <w:lvlText w:val="%1."/>
      <w:lvlJc w:val="left"/>
      <w:pPr>
        <w:ind w:left="1122" w:hanging="7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041" w:hanging="72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963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5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07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1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3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5" w:hanging="72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7"/>
  </w:num>
  <w:num w:numId="7">
    <w:abstractNumId w:val="8"/>
  </w:num>
  <w:num w:numId="8">
    <w:abstractNumId w:val="10"/>
  </w:num>
  <w:num w:numId="9">
    <w:abstractNumId w:val="6"/>
  </w:num>
  <w:num w:numId="10">
    <w:abstractNumId w:val="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CA5"/>
    <w:rsid w:val="000E2CA5"/>
    <w:rsid w:val="001B37CC"/>
    <w:rsid w:val="003016E7"/>
    <w:rsid w:val="00331CE7"/>
    <w:rsid w:val="0052263D"/>
    <w:rsid w:val="005651E8"/>
    <w:rsid w:val="005E43E3"/>
    <w:rsid w:val="006F347E"/>
    <w:rsid w:val="009C14F7"/>
    <w:rsid w:val="00A74B18"/>
    <w:rsid w:val="00A82784"/>
    <w:rsid w:val="00B442E2"/>
    <w:rsid w:val="00DB05D3"/>
    <w:rsid w:val="2F2F2763"/>
    <w:rsid w:val="6B65128A"/>
    <w:rsid w:val="708D3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line="274" w:lineRule="exact"/>
      <w:ind w:left="40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Body Text"/>
    <w:basedOn w:val="a"/>
    <w:uiPriority w:val="1"/>
    <w:qFormat/>
    <w:pPr>
      <w:ind w:left="402"/>
      <w:jc w:val="both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40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customStyle="1" w:styleId="c1">
    <w:name w:val="c1"/>
    <w:basedOn w:val="a"/>
    <w:rsid w:val="005E43E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4">
    <w:name w:val="c4"/>
    <w:basedOn w:val="a0"/>
    <w:rsid w:val="005E43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line="274" w:lineRule="exact"/>
      <w:ind w:left="40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Body Text"/>
    <w:basedOn w:val="a"/>
    <w:uiPriority w:val="1"/>
    <w:qFormat/>
    <w:pPr>
      <w:ind w:left="402"/>
      <w:jc w:val="both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40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customStyle="1" w:styleId="c1">
    <w:name w:val="c1"/>
    <w:basedOn w:val="a"/>
    <w:rsid w:val="005E43E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4">
    <w:name w:val="c4"/>
    <w:basedOn w:val="a0"/>
    <w:rsid w:val="005E43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5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FE26EC-2781-4FFE-BC60-E7035EF88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31</Pages>
  <Words>12319</Words>
  <Characters>70219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Комп</cp:lastModifiedBy>
  <cp:revision>5</cp:revision>
  <dcterms:created xsi:type="dcterms:W3CDTF">2023-09-29T06:01:00Z</dcterms:created>
  <dcterms:modified xsi:type="dcterms:W3CDTF">2023-11-16T08:18:00Z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2023-09-28T00:00:00Z</vt:filetime>
  </property>
  <property fmtid="{D5CDD505-2E9C-101B-9397-08002B2CF9AE}" pid="5" name="KSOProductBuildVer">
    <vt:lpwstr>1049-12.2.0.13215</vt:lpwstr>
  </property>
  <property fmtid="{D5CDD505-2E9C-101B-9397-08002B2CF9AE}" pid="6" name="ICV">
    <vt:lpwstr>61F0A7335B6A4A8883CF620B456B4CC3_12</vt:lpwstr>
  </property>
</Properties>
</file>